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3D8F4" w14:textId="77777777" w:rsidR="00822AA1" w:rsidRPr="00822AA1" w:rsidRDefault="00822AA1" w:rsidP="00822AA1">
      <w:pPr>
        <w:spacing w:after="0" w:line="240" w:lineRule="auto"/>
        <w:jc w:val="center"/>
        <w:rPr>
          <w:rFonts w:ascii="Times New Roman" w:eastAsia="Calibri" w:hAnsi="Times New Roman" w:cs="Times New Roman"/>
          <w:b/>
          <w:sz w:val="24"/>
          <w:szCs w:val="24"/>
        </w:rPr>
      </w:pPr>
    </w:p>
    <w:p w14:paraId="0C6BF7CF" w14:textId="77777777" w:rsidR="00017EA6" w:rsidRDefault="00017EA6" w:rsidP="00822AA1">
      <w:pPr>
        <w:keepNext/>
        <w:spacing w:after="0" w:line="240" w:lineRule="auto"/>
        <w:contextualSpacing/>
        <w:jc w:val="center"/>
        <w:outlineLvl w:val="0"/>
        <w:rPr>
          <w:rFonts w:ascii="Times New Roman" w:eastAsia="Times New Roman" w:hAnsi="Times New Roman" w:cs="Times New Roman"/>
          <w:b/>
          <w:bCs/>
          <w:kern w:val="32"/>
          <w:sz w:val="24"/>
          <w:szCs w:val="24"/>
        </w:rPr>
      </w:pPr>
      <w:r w:rsidRPr="00017EA6">
        <w:rPr>
          <w:rFonts w:ascii="Times New Roman" w:eastAsia="Times New Roman" w:hAnsi="Times New Roman" w:cs="Times New Roman"/>
          <w:b/>
          <w:bCs/>
          <w:kern w:val="32"/>
          <w:sz w:val="24"/>
          <w:szCs w:val="24"/>
        </w:rPr>
        <w:object w:dxaOrig="9181" w:dyaOrig="11881" w14:anchorId="20DEB9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75pt;height:618.75pt" o:ole="">
            <v:imagedata r:id="rId7" o:title=""/>
          </v:shape>
          <o:OLEObject Type="Embed" ProgID="AcroExch.Document.DC" ShapeID="_x0000_i1025" DrawAspect="Content" ObjectID="_1735996213" r:id="rId8"/>
        </w:object>
      </w:r>
    </w:p>
    <w:p w14:paraId="3855B00D" w14:textId="77777777" w:rsidR="00017EA6" w:rsidRDefault="00017EA6" w:rsidP="00822AA1">
      <w:pPr>
        <w:keepNext/>
        <w:spacing w:after="0" w:line="240" w:lineRule="auto"/>
        <w:contextualSpacing/>
        <w:jc w:val="center"/>
        <w:outlineLvl w:val="0"/>
        <w:rPr>
          <w:rFonts w:ascii="Times New Roman" w:eastAsia="Times New Roman" w:hAnsi="Times New Roman" w:cs="Times New Roman"/>
          <w:b/>
          <w:bCs/>
          <w:kern w:val="32"/>
          <w:sz w:val="24"/>
          <w:szCs w:val="24"/>
        </w:rPr>
      </w:pPr>
    </w:p>
    <w:p w14:paraId="4A4FC28E" w14:textId="77777777" w:rsidR="00017EA6" w:rsidRDefault="00017EA6" w:rsidP="00822AA1">
      <w:pPr>
        <w:keepNext/>
        <w:spacing w:after="0" w:line="240" w:lineRule="auto"/>
        <w:contextualSpacing/>
        <w:jc w:val="center"/>
        <w:outlineLvl w:val="0"/>
        <w:rPr>
          <w:rFonts w:ascii="Times New Roman" w:eastAsia="Times New Roman" w:hAnsi="Times New Roman" w:cs="Times New Roman"/>
          <w:b/>
          <w:bCs/>
          <w:kern w:val="32"/>
          <w:sz w:val="24"/>
          <w:szCs w:val="24"/>
        </w:rPr>
      </w:pPr>
    </w:p>
    <w:p w14:paraId="70E7A7A3" w14:textId="77777777" w:rsidR="00017EA6" w:rsidRDefault="00017EA6" w:rsidP="00822AA1">
      <w:pPr>
        <w:keepNext/>
        <w:spacing w:after="0" w:line="240" w:lineRule="auto"/>
        <w:contextualSpacing/>
        <w:jc w:val="center"/>
        <w:outlineLvl w:val="0"/>
        <w:rPr>
          <w:rFonts w:ascii="Times New Roman" w:eastAsia="Times New Roman" w:hAnsi="Times New Roman" w:cs="Times New Roman"/>
          <w:b/>
          <w:bCs/>
          <w:kern w:val="32"/>
          <w:sz w:val="24"/>
          <w:szCs w:val="24"/>
        </w:rPr>
      </w:pPr>
    </w:p>
    <w:p w14:paraId="02170132" w14:textId="77777777" w:rsidR="00017EA6" w:rsidRDefault="00017EA6" w:rsidP="00822AA1">
      <w:pPr>
        <w:keepNext/>
        <w:spacing w:after="0" w:line="240" w:lineRule="auto"/>
        <w:contextualSpacing/>
        <w:jc w:val="center"/>
        <w:outlineLvl w:val="0"/>
        <w:rPr>
          <w:rFonts w:ascii="Times New Roman" w:eastAsia="Times New Roman" w:hAnsi="Times New Roman" w:cs="Times New Roman"/>
          <w:b/>
          <w:bCs/>
          <w:kern w:val="32"/>
          <w:sz w:val="24"/>
          <w:szCs w:val="24"/>
        </w:rPr>
      </w:pPr>
    </w:p>
    <w:p w14:paraId="47957AB5" w14:textId="77777777" w:rsidR="00017EA6" w:rsidRDefault="00017EA6" w:rsidP="00822AA1">
      <w:pPr>
        <w:keepNext/>
        <w:spacing w:after="0" w:line="240" w:lineRule="auto"/>
        <w:contextualSpacing/>
        <w:jc w:val="center"/>
        <w:outlineLvl w:val="0"/>
        <w:rPr>
          <w:rFonts w:ascii="Times New Roman" w:eastAsia="Times New Roman" w:hAnsi="Times New Roman" w:cs="Times New Roman"/>
          <w:b/>
          <w:bCs/>
          <w:kern w:val="32"/>
          <w:sz w:val="24"/>
          <w:szCs w:val="24"/>
        </w:rPr>
      </w:pPr>
    </w:p>
    <w:p w14:paraId="4C915DA7" w14:textId="77777777" w:rsidR="00017EA6" w:rsidRDefault="00017EA6" w:rsidP="00822AA1">
      <w:pPr>
        <w:keepNext/>
        <w:spacing w:after="0" w:line="240" w:lineRule="auto"/>
        <w:contextualSpacing/>
        <w:jc w:val="center"/>
        <w:outlineLvl w:val="0"/>
        <w:rPr>
          <w:rFonts w:ascii="Times New Roman" w:eastAsia="Times New Roman" w:hAnsi="Times New Roman" w:cs="Times New Roman"/>
          <w:b/>
          <w:bCs/>
          <w:kern w:val="32"/>
          <w:sz w:val="24"/>
          <w:szCs w:val="24"/>
        </w:rPr>
      </w:pPr>
    </w:p>
    <w:p w14:paraId="04F7698D" w14:textId="250E801D" w:rsidR="00822AA1" w:rsidRPr="00822AA1" w:rsidRDefault="00822AA1" w:rsidP="00822AA1">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bookmarkStart w:id="0" w:name="_GoBack"/>
      <w:bookmarkEnd w:id="0"/>
      <w:r w:rsidRPr="00822AA1">
        <w:rPr>
          <w:rFonts w:ascii="Times New Roman" w:eastAsia="Times New Roman" w:hAnsi="Times New Roman" w:cs="Times New Roman"/>
          <w:b/>
          <w:bCs/>
          <w:kern w:val="32"/>
          <w:sz w:val="24"/>
          <w:szCs w:val="24"/>
        </w:rPr>
        <w:t>Информационная карта образовательной программы</w:t>
      </w:r>
    </w:p>
    <w:p w14:paraId="2298F282" w14:textId="77777777" w:rsidR="00822AA1" w:rsidRPr="00822AA1" w:rsidRDefault="00822AA1" w:rsidP="00822AA1">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2" w:type="dxa"/>
        <w:tblInd w:w="40" w:type="dxa"/>
        <w:tblLayout w:type="fixed"/>
        <w:tblCellMar>
          <w:left w:w="40" w:type="dxa"/>
          <w:right w:w="40" w:type="dxa"/>
        </w:tblCellMar>
        <w:tblLook w:val="04A0" w:firstRow="1" w:lastRow="0" w:firstColumn="1" w:lastColumn="0" w:noHBand="0" w:noVBand="1"/>
      </w:tblPr>
      <w:tblGrid>
        <w:gridCol w:w="567"/>
        <w:gridCol w:w="3403"/>
        <w:gridCol w:w="708"/>
        <w:gridCol w:w="4964"/>
      </w:tblGrid>
      <w:tr w:rsidR="00822AA1" w:rsidRPr="00822AA1" w14:paraId="40AB7CC7"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609C261D"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822AA1">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616F0BE9"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22AA1">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7C28E0A1"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tcPr>
          <w:p w14:paraId="473E6B69"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МБУ ДО ДДТ «Радуга талантов» Агрызского МР РТ</w:t>
            </w:r>
          </w:p>
        </w:tc>
      </w:tr>
      <w:tr w:rsidR="00822AA1" w:rsidRPr="00822AA1" w14:paraId="0ED38093"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0DDEABC6"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822AA1">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3270775D"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22AA1">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F9FF99D"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5737B2CF"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Дополнительная общеобразовательная общеразвива</w:t>
            </w:r>
            <w:r w:rsidR="006F054C">
              <w:rPr>
                <w:rFonts w:ascii="Times New Roman" w:eastAsia="Times New Roman" w:hAnsi="Times New Roman" w:cs="Times New Roman"/>
                <w:sz w:val="24"/>
                <w:szCs w:val="24"/>
                <w:lang w:eastAsia="ru-RU"/>
              </w:rPr>
              <w:t>ющая программа «Рукопашный бой-2</w:t>
            </w:r>
            <w:r w:rsidRPr="00822AA1">
              <w:rPr>
                <w:rFonts w:ascii="Times New Roman" w:eastAsia="Times New Roman" w:hAnsi="Times New Roman" w:cs="Times New Roman"/>
                <w:sz w:val="24"/>
                <w:szCs w:val="24"/>
                <w:lang w:eastAsia="ru-RU"/>
              </w:rPr>
              <w:t>»</w:t>
            </w:r>
          </w:p>
        </w:tc>
      </w:tr>
      <w:tr w:rsidR="00822AA1" w:rsidRPr="00822AA1" w14:paraId="297DA2D6"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62F844EB"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822AA1">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6978CA14"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22AA1">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59ED51E2"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tcPr>
          <w:p w14:paraId="006B252B"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Физкультурно-спортивная</w:t>
            </w:r>
          </w:p>
        </w:tc>
      </w:tr>
      <w:tr w:rsidR="00822AA1" w:rsidRPr="00822AA1" w14:paraId="34E8DAFE"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53DCB8C5"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822AA1">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55A9386A"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22AA1">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57E630BE"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22AA1" w:rsidRPr="00822AA1" w14:paraId="513134F1"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64260050"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20E6E630"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tcPr>
          <w:p w14:paraId="55199335"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822AA1" w:rsidRPr="00822AA1" w14:paraId="3F85D450"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67C8CF79"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822AA1">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1DCC5191"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822AA1">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tcPr>
          <w:p w14:paraId="4261DDC6"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Физкультурно-спортивная</w:t>
            </w:r>
          </w:p>
        </w:tc>
      </w:tr>
      <w:tr w:rsidR="00822AA1" w:rsidRPr="00822AA1" w14:paraId="7061A1FC"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0C2EE3AC"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7DE0F275"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tcPr>
          <w:p w14:paraId="39C25C74"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7 лет</w:t>
            </w:r>
          </w:p>
        </w:tc>
      </w:tr>
      <w:tr w:rsidR="00822AA1" w:rsidRPr="00822AA1" w14:paraId="79D0D5D2"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6C902433"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70C9A8D8"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tcPr>
          <w:p w14:paraId="035F4B1A"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10-14</w:t>
            </w:r>
            <w:r w:rsidRPr="00822AA1">
              <w:rPr>
                <w:rFonts w:ascii="Times New Roman" w:eastAsia="Times New Roman" w:hAnsi="Times New Roman" w:cs="Times New Roman"/>
                <w:sz w:val="24"/>
                <w:szCs w:val="24"/>
                <w:lang w:eastAsia="ru-RU"/>
              </w:rPr>
              <w:t xml:space="preserve"> лет</w:t>
            </w:r>
          </w:p>
        </w:tc>
      </w:tr>
      <w:tr w:rsidR="00822AA1" w:rsidRPr="00822AA1" w14:paraId="56C58087"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5BA7CE07"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4F97BC62"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Характеристика программы:</w:t>
            </w:r>
          </w:p>
          <w:p w14:paraId="0B22CD47" w14:textId="77777777" w:rsidR="00822AA1" w:rsidRPr="00822AA1" w:rsidRDefault="00822AA1" w:rsidP="00822AA1">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w:t>
            </w:r>
            <w:r w:rsidRPr="00822AA1">
              <w:rPr>
                <w:rFonts w:ascii="Times New Roman" w:eastAsia="Times New Roman" w:hAnsi="Times New Roman" w:cs="Times New Roman"/>
                <w:sz w:val="24"/>
                <w:szCs w:val="24"/>
                <w:lang w:eastAsia="ru-RU"/>
              </w:rPr>
              <w:tab/>
              <w:t>тип программы</w:t>
            </w:r>
          </w:p>
          <w:p w14:paraId="5129CFD2" w14:textId="77777777" w:rsidR="00822AA1" w:rsidRPr="00822AA1" w:rsidRDefault="00822AA1" w:rsidP="00822AA1">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w:t>
            </w:r>
            <w:r w:rsidRPr="00822AA1">
              <w:rPr>
                <w:rFonts w:ascii="Times New Roman" w:eastAsia="Times New Roman" w:hAnsi="Times New Roman" w:cs="Times New Roman"/>
                <w:sz w:val="24"/>
                <w:szCs w:val="24"/>
                <w:lang w:eastAsia="ru-RU"/>
              </w:rPr>
              <w:tab/>
              <w:t>вид программы</w:t>
            </w:r>
          </w:p>
          <w:p w14:paraId="4C167984" w14:textId="77777777" w:rsidR="00822AA1" w:rsidRPr="00822AA1" w:rsidRDefault="00822AA1" w:rsidP="00822AA1">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w:t>
            </w:r>
            <w:r w:rsidRPr="00822AA1">
              <w:rPr>
                <w:rFonts w:ascii="Times New Roman" w:eastAsia="Times New Roman" w:hAnsi="Times New Roman" w:cs="Times New Roman"/>
                <w:sz w:val="24"/>
                <w:szCs w:val="24"/>
                <w:lang w:eastAsia="ru-RU"/>
              </w:rPr>
              <w:tab/>
              <w:t>принцип проектирования программы</w:t>
            </w:r>
          </w:p>
          <w:p w14:paraId="154088B5" w14:textId="77777777" w:rsidR="00822AA1" w:rsidRPr="00822AA1" w:rsidRDefault="00822AA1" w:rsidP="00822AA1">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w:t>
            </w:r>
            <w:r w:rsidRPr="00822AA1">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67C953BB" w14:textId="77777777" w:rsidR="00822AA1" w:rsidRPr="00822AA1" w:rsidRDefault="00822AA1" w:rsidP="00822AA1">
            <w:pPr>
              <w:spacing w:after="0" w:line="240" w:lineRule="auto"/>
              <w:jc w:val="both"/>
              <w:rPr>
                <w:rFonts w:ascii="Times New Roman" w:eastAsia="Times New Roman" w:hAnsi="Times New Roman" w:cs="Times New Roman"/>
                <w:sz w:val="24"/>
                <w:szCs w:val="24"/>
                <w:lang w:eastAsia="ru-RU"/>
              </w:rPr>
            </w:pPr>
          </w:p>
          <w:p w14:paraId="319E0DD1" w14:textId="77777777" w:rsidR="00822AA1" w:rsidRPr="00822AA1" w:rsidRDefault="00822AA1" w:rsidP="00822AA1">
            <w:pPr>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Дополнительная общеобразовательная программа</w:t>
            </w:r>
          </w:p>
          <w:p w14:paraId="1784DF73" w14:textId="77777777" w:rsidR="00822AA1" w:rsidRPr="00822AA1" w:rsidRDefault="00822AA1" w:rsidP="00822AA1">
            <w:pPr>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 xml:space="preserve">Авторская                                                                          </w:t>
            </w:r>
          </w:p>
          <w:p w14:paraId="5F7CEE0E" w14:textId="77777777" w:rsidR="00822AA1" w:rsidRPr="00822AA1" w:rsidRDefault="00822AA1" w:rsidP="00822AA1">
            <w:pPr>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822AA1" w:rsidRPr="00822AA1" w14:paraId="58BF546B"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71E09507"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4FC23384"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tcPr>
          <w:p w14:paraId="683F2019" w14:textId="77777777" w:rsidR="00822AA1" w:rsidRPr="00822AA1" w:rsidRDefault="00822AA1" w:rsidP="00822AA1">
            <w:pPr>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822AA1" w:rsidRPr="00822AA1" w14:paraId="386D7BCB"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3F1677F2"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5C04480B"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tcPr>
          <w:p w14:paraId="2B4CB2A0" w14:textId="77777777" w:rsidR="00822AA1" w:rsidRPr="00822AA1" w:rsidRDefault="00822AA1" w:rsidP="00822AA1">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Базовый уровень</w:t>
            </w:r>
          </w:p>
        </w:tc>
      </w:tr>
      <w:tr w:rsidR="00822AA1" w:rsidRPr="00822AA1" w14:paraId="24876264"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5B32E227"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822AA1">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4A1ACFFA"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22AA1">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tcPr>
          <w:p w14:paraId="01A9938C"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Индивидуальная, групповая и командная.</w:t>
            </w:r>
          </w:p>
          <w:p w14:paraId="618E20A6"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Методы- фронтальный, групповой, поточный</w:t>
            </w:r>
          </w:p>
        </w:tc>
      </w:tr>
      <w:tr w:rsidR="00822AA1" w:rsidRPr="00822AA1" w14:paraId="08F24385"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78D64C59"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822AA1">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503BF11C"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22AA1">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tcPr>
          <w:p w14:paraId="269DA5E7"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822AA1" w:rsidRPr="00822AA1" w14:paraId="415FC4B1"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51150C6C"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822AA1">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2F8A7389"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22AA1">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tcPr>
          <w:p w14:paraId="6D7F229D" w14:textId="77777777" w:rsidR="00822AA1" w:rsidRPr="00822AA1" w:rsidRDefault="00822AA1" w:rsidP="00822AA1">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822AA1">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822AA1" w:rsidRPr="00822AA1" w14:paraId="3A92D551" w14:textId="77777777" w:rsidTr="00822AA1">
        <w:tc>
          <w:tcPr>
            <w:tcW w:w="567" w:type="dxa"/>
            <w:tcBorders>
              <w:top w:val="single" w:sz="6" w:space="0" w:color="auto"/>
              <w:left w:val="single" w:sz="6" w:space="0" w:color="auto"/>
              <w:bottom w:val="single" w:sz="6" w:space="0" w:color="auto"/>
              <w:right w:val="single" w:sz="6" w:space="0" w:color="auto"/>
            </w:tcBorders>
            <w:hideMark/>
          </w:tcPr>
          <w:p w14:paraId="12098442"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822AA1">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1223962C"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22AA1">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tcPr>
          <w:p w14:paraId="7A44C051"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22 августа 2022 год</w:t>
            </w:r>
          </w:p>
        </w:tc>
      </w:tr>
      <w:tr w:rsidR="00822AA1" w:rsidRPr="00822AA1" w14:paraId="76753CBC" w14:textId="77777777" w:rsidTr="00822AA1">
        <w:tc>
          <w:tcPr>
            <w:tcW w:w="567" w:type="dxa"/>
            <w:tcBorders>
              <w:top w:val="single" w:sz="6" w:space="0" w:color="auto"/>
              <w:left w:val="single" w:sz="6" w:space="0" w:color="auto"/>
              <w:bottom w:val="single" w:sz="6" w:space="0" w:color="auto"/>
              <w:right w:val="single" w:sz="6" w:space="0" w:color="auto"/>
            </w:tcBorders>
          </w:tcPr>
          <w:p w14:paraId="2E0E61DD"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822AA1">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tcPr>
          <w:p w14:paraId="78CD222A"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22AA1">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tcPr>
          <w:p w14:paraId="70A49F03" w14:textId="77777777" w:rsidR="00822AA1" w:rsidRPr="00822AA1" w:rsidRDefault="00822AA1" w:rsidP="00822AA1">
            <w:pPr>
              <w:autoSpaceDE w:val="0"/>
              <w:autoSpaceDN w:val="0"/>
              <w:adjustRightInd w:val="0"/>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Заместитель директора Кощеева Анна Николаевна, методист Исламова Рузана Радиковна</w:t>
            </w:r>
          </w:p>
        </w:tc>
      </w:tr>
    </w:tbl>
    <w:p w14:paraId="0AA7E1E0" w14:textId="77777777" w:rsidR="00822AA1" w:rsidRPr="00822AA1" w:rsidRDefault="00822AA1" w:rsidP="00822AA1">
      <w:pPr>
        <w:spacing w:after="0" w:line="240" w:lineRule="auto"/>
        <w:jc w:val="center"/>
        <w:rPr>
          <w:rFonts w:ascii="Times New Roman" w:eastAsia="Calibri" w:hAnsi="Times New Roman" w:cs="Times New Roman"/>
          <w:sz w:val="24"/>
          <w:szCs w:val="24"/>
        </w:rPr>
      </w:pPr>
    </w:p>
    <w:p w14:paraId="6590FF4D" w14:textId="77777777" w:rsidR="00822AA1" w:rsidRPr="00822AA1" w:rsidRDefault="00822AA1" w:rsidP="00822AA1">
      <w:pPr>
        <w:spacing w:after="0" w:line="240" w:lineRule="auto"/>
        <w:rPr>
          <w:rFonts w:ascii="Times New Roman" w:eastAsia="Calibri" w:hAnsi="Times New Roman" w:cs="Times New Roman"/>
          <w:b/>
          <w:sz w:val="24"/>
          <w:szCs w:val="24"/>
        </w:rPr>
      </w:pPr>
      <w:r w:rsidRPr="00822AA1">
        <w:rPr>
          <w:rFonts w:ascii="Times New Roman" w:eastAsia="Calibri" w:hAnsi="Times New Roman" w:cs="Times New Roman"/>
          <w:b/>
          <w:sz w:val="24"/>
          <w:szCs w:val="24"/>
        </w:rPr>
        <w:br w:type="page"/>
      </w:r>
    </w:p>
    <w:p w14:paraId="069F1E45" w14:textId="77777777" w:rsidR="00822AA1" w:rsidRPr="00822AA1" w:rsidRDefault="00822AA1" w:rsidP="00822AA1">
      <w:pPr>
        <w:widowControl w:val="0"/>
        <w:autoSpaceDE w:val="0"/>
        <w:autoSpaceDN w:val="0"/>
        <w:spacing w:after="0" w:line="240" w:lineRule="auto"/>
        <w:jc w:val="center"/>
        <w:rPr>
          <w:rFonts w:ascii="Times New Roman" w:eastAsia="Times New Roman" w:hAnsi="Times New Roman" w:cs="Times New Roman"/>
          <w:b/>
          <w:sz w:val="24"/>
          <w:szCs w:val="24"/>
        </w:rPr>
      </w:pPr>
      <w:r w:rsidRPr="00822AA1">
        <w:rPr>
          <w:rFonts w:ascii="Times New Roman" w:eastAsia="Times New Roman" w:hAnsi="Times New Roman" w:cs="Times New Roman"/>
          <w:b/>
          <w:sz w:val="24"/>
          <w:szCs w:val="24"/>
        </w:rPr>
        <w:t>Оглавление</w:t>
      </w:r>
    </w:p>
    <w:p w14:paraId="2158E2C2" w14:textId="77777777" w:rsidR="00822AA1" w:rsidRPr="00822AA1" w:rsidRDefault="00822AA1" w:rsidP="00822AA1">
      <w:pPr>
        <w:widowControl w:val="0"/>
        <w:autoSpaceDE w:val="0"/>
        <w:autoSpaceDN w:val="0"/>
        <w:spacing w:after="0" w:line="240" w:lineRule="auto"/>
        <w:jc w:val="center"/>
        <w:rPr>
          <w:rFonts w:ascii="Times New Roman" w:eastAsia="Times New Roman" w:hAnsi="Times New Roman" w:cs="Times New Roman"/>
          <w:b/>
        </w:rPr>
      </w:pPr>
    </w:p>
    <w:p w14:paraId="69FFEDF6" w14:textId="1732D9AF" w:rsidR="00822AA1" w:rsidRPr="00822AA1" w:rsidRDefault="00822AA1" w:rsidP="00822AA1">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822AA1">
        <w:rPr>
          <w:rFonts w:ascii="Times New Roman" w:eastAsia="Times New Roman" w:hAnsi="Times New Roman" w:cs="Times New Roman"/>
          <w:sz w:val="24"/>
          <w:szCs w:val="24"/>
        </w:rPr>
        <w:t xml:space="preserve">Пояснительная записка   </w:t>
      </w:r>
      <w:r w:rsidR="00447234">
        <w:rPr>
          <w:rFonts w:ascii="Times New Roman" w:eastAsia="Times New Roman" w:hAnsi="Times New Roman" w:cs="Times New Roman"/>
          <w:sz w:val="24"/>
          <w:szCs w:val="24"/>
        </w:rPr>
        <w:t xml:space="preserve">                                                                                      4</w:t>
      </w:r>
      <w:r w:rsidRPr="00822AA1">
        <w:rPr>
          <w:rFonts w:ascii="Times New Roman" w:eastAsia="Times New Roman" w:hAnsi="Times New Roman" w:cs="Times New Roman"/>
          <w:sz w:val="24"/>
          <w:szCs w:val="24"/>
        </w:rPr>
        <w:t xml:space="preserve">                                                                              </w:t>
      </w:r>
    </w:p>
    <w:p w14:paraId="1A58ED22"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608DE101" w14:textId="2D8DD58F" w:rsidR="00822AA1" w:rsidRPr="00822AA1" w:rsidRDefault="00822AA1" w:rsidP="00822AA1">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822AA1">
        <w:rPr>
          <w:rFonts w:ascii="Times New Roman" w:eastAsia="Times New Roman" w:hAnsi="Times New Roman" w:cs="Times New Roman"/>
          <w:sz w:val="24"/>
          <w:szCs w:val="24"/>
        </w:rPr>
        <w:t xml:space="preserve">Учебный  (тематический)  план    </w:t>
      </w:r>
      <w:r w:rsidR="00447234">
        <w:rPr>
          <w:rFonts w:ascii="Times New Roman" w:eastAsia="Times New Roman" w:hAnsi="Times New Roman" w:cs="Times New Roman"/>
          <w:sz w:val="24"/>
          <w:szCs w:val="24"/>
        </w:rPr>
        <w:t xml:space="preserve">                                                                      11</w:t>
      </w:r>
      <w:r w:rsidRPr="00822AA1">
        <w:rPr>
          <w:rFonts w:ascii="Times New Roman" w:eastAsia="Times New Roman" w:hAnsi="Times New Roman" w:cs="Times New Roman"/>
          <w:sz w:val="24"/>
          <w:szCs w:val="24"/>
        </w:rPr>
        <w:t xml:space="preserve">                                                               </w:t>
      </w:r>
    </w:p>
    <w:p w14:paraId="3DFDD149" w14:textId="77777777" w:rsidR="00822AA1" w:rsidRPr="00822AA1" w:rsidRDefault="00822AA1" w:rsidP="00822AA1">
      <w:pPr>
        <w:widowControl w:val="0"/>
        <w:autoSpaceDE w:val="0"/>
        <w:autoSpaceDN w:val="0"/>
        <w:spacing w:after="0" w:line="240" w:lineRule="auto"/>
        <w:contextualSpacing/>
        <w:rPr>
          <w:rFonts w:ascii="Times New Roman" w:eastAsia="Times New Roman" w:hAnsi="Times New Roman" w:cs="Times New Roman"/>
          <w:sz w:val="24"/>
          <w:szCs w:val="24"/>
        </w:rPr>
      </w:pPr>
    </w:p>
    <w:p w14:paraId="4D52A2E7" w14:textId="484DEDCE" w:rsidR="00822AA1" w:rsidRPr="00822AA1" w:rsidRDefault="00822AA1" w:rsidP="00822AA1">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822AA1">
        <w:rPr>
          <w:rFonts w:ascii="Times New Roman" w:eastAsia="Times New Roman" w:hAnsi="Times New Roman" w:cs="Times New Roman"/>
          <w:sz w:val="24"/>
          <w:szCs w:val="24"/>
        </w:rPr>
        <w:t xml:space="preserve">Содержание  программы      </w:t>
      </w:r>
      <w:r w:rsidR="00447234">
        <w:rPr>
          <w:rFonts w:ascii="Times New Roman" w:eastAsia="Times New Roman" w:hAnsi="Times New Roman" w:cs="Times New Roman"/>
          <w:sz w:val="24"/>
          <w:szCs w:val="24"/>
        </w:rPr>
        <w:t xml:space="preserve">                                                                               14</w:t>
      </w:r>
      <w:r w:rsidRPr="00822AA1">
        <w:rPr>
          <w:rFonts w:ascii="Times New Roman" w:eastAsia="Times New Roman" w:hAnsi="Times New Roman" w:cs="Times New Roman"/>
          <w:sz w:val="24"/>
          <w:szCs w:val="24"/>
        </w:rPr>
        <w:t xml:space="preserve">                                                                        </w:t>
      </w:r>
    </w:p>
    <w:p w14:paraId="76405966" w14:textId="77777777" w:rsidR="00822AA1" w:rsidRPr="00822AA1" w:rsidRDefault="00822AA1" w:rsidP="00822AA1">
      <w:pPr>
        <w:widowControl w:val="0"/>
        <w:autoSpaceDE w:val="0"/>
        <w:autoSpaceDN w:val="0"/>
        <w:spacing w:after="0" w:line="240" w:lineRule="auto"/>
        <w:contextualSpacing/>
        <w:rPr>
          <w:rFonts w:ascii="Times New Roman" w:eastAsia="Times New Roman" w:hAnsi="Times New Roman" w:cs="Times New Roman"/>
          <w:sz w:val="24"/>
          <w:szCs w:val="24"/>
        </w:rPr>
      </w:pPr>
    </w:p>
    <w:p w14:paraId="1DB283F6" w14:textId="26F54841" w:rsidR="00822AA1" w:rsidRPr="00822AA1" w:rsidRDefault="00822AA1" w:rsidP="00822AA1">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822AA1">
        <w:rPr>
          <w:rFonts w:ascii="Times New Roman" w:eastAsia="Times New Roman" w:hAnsi="Times New Roman" w:cs="Times New Roman"/>
          <w:sz w:val="24"/>
          <w:szCs w:val="24"/>
        </w:rPr>
        <w:t>Организационно-педагогические  условия реализации программы</w:t>
      </w:r>
      <w:r w:rsidR="00447234">
        <w:rPr>
          <w:rFonts w:ascii="Times New Roman" w:eastAsia="Times New Roman" w:hAnsi="Times New Roman" w:cs="Times New Roman"/>
          <w:sz w:val="24"/>
          <w:szCs w:val="24"/>
        </w:rPr>
        <w:t xml:space="preserve">              </w:t>
      </w:r>
      <w:r w:rsidRPr="00822AA1">
        <w:rPr>
          <w:rFonts w:ascii="Times New Roman" w:eastAsia="Times New Roman" w:hAnsi="Times New Roman" w:cs="Times New Roman"/>
          <w:sz w:val="24"/>
          <w:szCs w:val="24"/>
        </w:rPr>
        <w:t xml:space="preserve"> </w:t>
      </w:r>
      <w:r w:rsidR="00447234">
        <w:rPr>
          <w:rFonts w:ascii="Times New Roman" w:eastAsia="Times New Roman" w:hAnsi="Times New Roman" w:cs="Times New Roman"/>
          <w:sz w:val="24"/>
          <w:szCs w:val="24"/>
        </w:rPr>
        <w:t>22</w:t>
      </w:r>
      <w:r w:rsidRPr="00822AA1">
        <w:rPr>
          <w:rFonts w:ascii="Times New Roman" w:eastAsia="Times New Roman" w:hAnsi="Times New Roman" w:cs="Times New Roman"/>
          <w:sz w:val="24"/>
          <w:szCs w:val="24"/>
        </w:rPr>
        <w:t xml:space="preserve">                                           </w:t>
      </w:r>
    </w:p>
    <w:p w14:paraId="647D290A" w14:textId="77777777" w:rsidR="00822AA1" w:rsidRPr="00822AA1" w:rsidRDefault="00822AA1" w:rsidP="00822AA1">
      <w:pPr>
        <w:widowControl w:val="0"/>
        <w:autoSpaceDE w:val="0"/>
        <w:autoSpaceDN w:val="0"/>
        <w:spacing w:after="0" w:line="240" w:lineRule="auto"/>
        <w:contextualSpacing/>
        <w:rPr>
          <w:rFonts w:ascii="Times New Roman" w:eastAsia="Times New Roman" w:hAnsi="Times New Roman" w:cs="Times New Roman"/>
          <w:sz w:val="24"/>
          <w:szCs w:val="24"/>
        </w:rPr>
      </w:pPr>
    </w:p>
    <w:p w14:paraId="309C5913" w14:textId="16EBEF05"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r w:rsidRPr="00822AA1">
        <w:rPr>
          <w:rFonts w:ascii="Times New Roman" w:eastAsia="Times New Roman" w:hAnsi="Times New Roman" w:cs="Times New Roman"/>
          <w:sz w:val="24"/>
          <w:szCs w:val="24"/>
        </w:rPr>
        <w:t xml:space="preserve">     5.  Формы  аттестации /контроля </w:t>
      </w:r>
      <w:r w:rsidR="00447234">
        <w:rPr>
          <w:rFonts w:ascii="Times New Roman" w:eastAsia="Times New Roman" w:hAnsi="Times New Roman" w:cs="Times New Roman"/>
          <w:sz w:val="24"/>
          <w:szCs w:val="24"/>
        </w:rPr>
        <w:t xml:space="preserve">                                                                             </w:t>
      </w:r>
      <w:r w:rsidRPr="00822AA1">
        <w:rPr>
          <w:rFonts w:ascii="Times New Roman" w:eastAsia="Times New Roman" w:hAnsi="Times New Roman" w:cs="Times New Roman"/>
          <w:sz w:val="24"/>
          <w:szCs w:val="24"/>
        </w:rPr>
        <w:t xml:space="preserve"> </w:t>
      </w:r>
      <w:r w:rsidR="00447234">
        <w:rPr>
          <w:rFonts w:ascii="Times New Roman" w:eastAsia="Times New Roman" w:hAnsi="Times New Roman" w:cs="Times New Roman"/>
          <w:sz w:val="24"/>
          <w:szCs w:val="24"/>
        </w:rPr>
        <w:t>24</w:t>
      </w:r>
      <w:r w:rsidRPr="00822AA1">
        <w:rPr>
          <w:rFonts w:ascii="Times New Roman" w:eastAsia="Times New Roman" w:hAnsi="Times New Roman" w:cs="Times New Roman"/>
          <w:sz w:val="24"/>
          <w:szCs w:val="24"/>
        </w:rPr>
        <w:t xml:space="preserve">                                                              </w:t>
      </w:r>
    </w:p>
    <w:p w14:paraId="7911EBB7"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r w:rsidRPr="00822AA1">
        <w:rPr>
          <w:rFonts w:ascii="Times New Roman" w:eastAsia="Times New Roman" w:hAnsi="Times New Roman" w:cs="Times New Roman"/>
          <w:sz w:val="24"/>
          <w:szCs w:val="24"/>
        </w:rPr>
        <w:t xml:space="preserve">          </w:t>
      </w:r>
    </w:p>
    <w:p w14:paraId="3F8CC610" w14:textId="2BC3677F" w:rsidR="00822AA1" w:rsidRPr="00822AA1" w:rsidRDefault="00822AA1" w:rsidP="00822AA1">
      <w:pPr>
        <w:widowControl w:val="0"/>
        <w:numPr>
          <w:ilvl w:val="0"/>
          <w:numId w:val="42"/>
        </w:numPr>
        <w:autoSpaceDE w:val="0"/>
        <w:autoSpaceDN w:val="0"/>
        <w:spacing w:after="0" w:line="240" w:lineRule="auto"/>
        <w:contextualSpacing/>
        <w:rPr>
          <w:rFonts w:ascii="Times New Roman" w:eastAsia="Times New Roman" w:hAnsi="Times New Roman" w:cs="Times New Roman"/>
          <w:sz w:val="24"/>
          <w:szCs w:val="24"/>
        </w:rPr>
      </w:pPr>
      <w:r w:rsidRPr="00822AA1">
        <w:rPr>
          <w:rFonts w:ascii="Times New Roman" w:eastAsia="Times New Roman" w:hAnsi="Times New Roman" w:cs="Times New Roman"/>
          <w:sz w:val="24"/>
          <w:szCs w:val="24"/>
        </w:rPr>
        <w:t xml:space="preserve">Список  литературы        </w:t>
      </w:r>
      <w:r w:rsidR="00447234">
        <w:rPr>
          <w:rFonts w:ascii="Times New Roman" w:eastAsia="Times New Roman" w:hAnsi="Times New Roman" w:cs="Times New Roman"/>
          <w:sz w:val="24"/>
          <w:szCs w:val="24"/>
        </w:rPr>
        <w:t xml:space="preserve">                                                                                   </w:t>
      </w:r>
      <w:r w:rsidRPr="00822AA1">
        <w:rPr>
          <w:rFonts w:ascii="Times New Roman" w:eastAsia="Times New Roman" w:hAnsi="Times New Roman" w:cs="Times New Roman"/>
          <w:sz w:val="24"/>
          <w:szCs w:val="24"/>
        </w:rPr>
        <w:t xml:space="preserve">  </w:t>
      </w:r>
      <w:r w:rsidR="00447234">
        <w:rPr>
          <w:rFonts w:ascii="Times New Roman" w:eastAsia="Times New Roman" w:hAnsi="Times New Roman" w:cs="Times New Roman"/>
          <w:sz w:val="24"/>
          <w:szCs w:val="24"/>
        </w:rPr>
        <w:t>25</w:t>
      </w:r>
      <w:r w:rsidRPr="00822AA1">
        <w:rPr>
          <w:rFonts w:ascii="Times New Roman" w:eastAsia="Times New Roman" w:hAnsi="Times New Roman" w:cs="Times New Roman"/>
          <w:sz w:val="24"/>
          <w:szCs w:val="24"/>
        </w:rPr>
        <w:t xml:space="preserve">                                                                          </w:t>
      </w:r>
    </w:p>
    <w:p w14:paraId="169733F3" w14:textId="77777777" w:rsidR="00822AA1" w:rsidRPr="00822AA1" w:rsidRDefault="00822AA1" w:rsidP="00822AA1">
      <w:pPr>
        <w:widowControl w:val="0"/>
        <w:autoSpaceDE w:val="0"/>
        <w:autoSpaceDN w:val="0"/>
        <w:spacing w:after="0" w:line="240" w:lineRule="auto"/>
        <w:contextualSpacing/>
        <w:rPr>
          <w:rFonts w:ascii="Times New Roman" w:eastAsia="Times New Roman" w:hAnsi="Times New Roman" w:cs="Times New Roman"/>
          <w:sz w:val="24"/>
          <w:szCs w:val="24"/>
        </w:rPr>
      </w:pPr>
    </w:p>
    <w:p w14:paraId="41B0A67A" w14:textId="548BF506" w:rsidR="00822AA1" w:rsidRPr="00822AA1" w:rsidRDefault="00822AA1" w:rsidP="00822AA1">
      <w:pPr>
        <w:widowControl w:val="0"/>
        <w:numPr>
          <w:ilvl w:val="0"/>
          <w:numId w:val="42"/>
        </w:numPr>
        <w:autoSpaceDE w:val="0"/>
        <w:autoSpaceDN w:val="0"/>
        <w:spacing w:after="0" w:line="240" w:lineRule="auto"/>
        <w:contextualSpacing/>
        <w:rPr>
          <w:rFonts w:ascii="Times New Roman" w:eastAsia="Times New Roman" w:hAnsi="Times New Roman" w:cs="Times New Roman"/>
          <w:sz w:val="24"/>
          <w:szCs w:val="24"/>
        </w:rPr>
      </w:pPr>
      <w:r w:rsidRPr="00822AA1">
        <w:rPr>
          <w:rFonts w:ascii="Times New Roman" w:eastAsia="Times New Roman" w:hAnsi="Times New Roman" w:cs="Times New Roman"/>
          <w:sz w:val="24"/>
          <w:szCs w:val="24"/>
        </w:rPr>
        <w:t xml:space="preserve">Приложения    </w:t>
      </w:r>
      <w:r w:rsidR="00447234">
        <w:rPr>
          <w:rFonts w:ascii="Times New Roman" w:eastAsia="Times New Roman" w:hAnsi="Times New Roman" w:cs="Times New Roman"/>
          <w:sz w:val="24"/>
          <w:szCs w:val="24"/>
        </w:rPr>
        <w:t xml:space="preserve">                                                                                                    </w:t>
      </w:r>
      <w:r w:rsidRPr="00822AA1">
        <w:rPr>
          <w:rFonts w:ascii="Times New Roman" w:eastAsia="Times New Roman" w:hAnsi="Times New Roman" w:cs="Times New Roman"/>
          <w:sz w:val="24"/>
          <w:szCs w:val="24"/>
        </w:rPr>
        <w:t xml:space="preserve">  </w:t>
      </w:r>
      <w:r w:rsidR="00447234">
        <w:rPr>
          <w:rFonts w:ascii="Times New Roman" w:eastAsia="Times New Roman" w:hAnsi="Times New Roman" w:cs="Times New Roman"/>
          <w:sz w:val="24"/>
          <w:szCs w:val="24"/>
        </w:rPr>
        <w:t>26</w:t>
      </w:r>
      <w:r w:rsidRPr="00822AA1">
        <w:rPr>
          <w:rFonts w:ascii="Times New Roman" w:eastAsia="Times New Roman" w:hAnsi="Times New Roman" w:cs="Times New Roman"/>
          <w:sz w:val="24"/>
          <w:szCs w:val="24"/>
        </w:rPr>
        <w:t xml:space="preserve">                                                                                           </w:t>
      </w:r>
    </w:p>
    <w:p w14:paraId="30EF6ED0"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6C7AE8E4"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42457009"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7CE7D0D3"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64431A66"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7D589CAF"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4B7FD96A"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02C48A75"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490060E7"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2E9252D1"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3E7FDEB0"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4A8ED9B5"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6542D170"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4F69A9FA"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23AAB211"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667DEC46"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07DE18D1"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6E6AC62A"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11413AF6"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0E7FB308"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5403EE35"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35D638DA"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764FD59D"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6FC2E0BE"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2234CAD7"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5E5670A5"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352C6247"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02C30CB2"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0FCAC669"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712A5108"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7F739B29"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11146C75"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57918205"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0435D888"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20C07D4D"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1393A6AD"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p>
    <w:p w14:paraId="226DFB10" w14:textId="77777777" w:rsidR="00822AA1" w:rsidRPr="00822AA1" w:rsidRDefault="00822AA1" w:rsidP="00822AA1">
      <w:pPr>
        <w:spacing w:after="0" w:line="276" w:lineRule="auto"/>
        <w:rPr>
          <w:rFonts w:ascii="Times New Roman" w:eastAsia="Calibri" w:hAnsi="Times New Roman" w:cs="Times New Roman"/>
          <w:b/>
          <w:sz w:val="24"/>
          <w:szCs w:val="24"/>
        </w:rPr>
      </w:pPr>
    </w:p>
    <w:p w14:paraId="704561D6" w14:textId="77777777" w:rsidR="00822AA1" w:rsidRPr="00822AA1" w:rsidRDefault="00822AA1" w:rsidP="00822AA1">
      <w:pPr>
        <w:widowControl w:val="0"/>
        <w:numPr>
          <w:ilvl w:val="0"/>
          <w:numId w:val="43"/>
        </w:numPr>
        <w:autoSpaceDE w:val="0"/>
        <w:autoSpaceDN w:val="0"/>
        <w:spacing w:after="0" w:line="240" w:lineRule="auto"/>
        <w:contextualSpacing/>
        <w:jc w:val="center"/>
        <w:rPr>
          <w:rFonts w:ascii="Times New Roman" w:eastAsia="Times New Roman" w:hAnsi="Times New Roman" w:cs="Times New Roman"/>
          <w:b/>
          <w:sz w:val="24"/>
          <w:szCs w:val="24"/>
        </w:rPr>
      </w:pPr>
      <w:r w:rsidRPr="00822AA1">
        <w:rPr>
          <w:rFonts w:ascii="Times New Roman" w:eastAsia="Times New Roman" w:hAnsi="Times New Roman" w:cs="Times New Roman"/>
          <w:b/>
          <w:sz w:val="24"/>
          <w:szCs w:val="24"/>
        </w:rPr>
        <w:t>Пояснительная  записка</w:t>
      </w:r>
    </w:p>
    <w:p w14:paraId="30C74475" w14:textId="77777777" w:rsidR="00822AA1" w:rsidRPr="00822AA1" w:rsidRDefault="00822AA1" w:rsidP="00822AA1">
      <w:pPr>
        <w:widowControl w:val="0"/>
        <w:autoSpaceDE w:val="0"/>
        <w:autoSpaceDN w:val="0"/>
        <w:spacing w:after="0" w:line="240" w:lineRule="auto"/>
        <w:jc w:val="center"/>
        <w:rPr>
          <w:rFonts w:ascii="Times New Roman" w:eastAsia="Times New Roman" w:hAnsi="Times New Roman" w:cs="Times New Roman"/>
          <w:b/>
        </w:rPr>
      </w:pPr>
    </w:p>
    <w:p w14:paraId="6799FDC4" w14:textId="77777777" w:rsidR="00822AA1" w:rsidRPr="00822AA1" w:rsidRDefault="00822AA1" w:rsidP="00822AA1">
      <w:pPr>
        <w:widowControl w:val="0"/>
        <w:autoSpaceDE w:val="0"/>
        <w:autoSpaceDN w:val="0"/>
        <w:spacing w:after="0" w:line="240" w:lineRule="auto"/>
        <w:rPr>
          <w:rFonts w:ascii="Times New Roman" w:eastAsia="Times New Roman" w:hAnsi="Times New Roman" w:cs="Times New Roman"/>
          <w:sz w:val="24"/>
          <w:szCs w:val="24"/>
        </w:rPr>
      </w:pPr>
      <w:r w:rsidRPr="00822AA1">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19A92A10" w14:textId="77777777" w:rsidR="00822AA1" w:rsidRPr="00822AA1" w:rsidRDefault="00822AA1" w:rsidP="00822AA1">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822AA1">
        <w:rPr>
          <w:rFonts w:ascii="Times New Roman" w:eastAsia="Times New Roman" w:hAnsi="Times New Roman" w:cs="Times New Roman"/>
          <w:b/>
          <w:sz w:val="24"/>
          <w:szCs w:val="24"/>
          <w:lang w:eastAsia="ru-RU"/>
        </w:rPr>
        <w:t xml:space="preserve">1.1 Нормативно-правовая основа </w:t>
      </w:r>
    </w:p>
    <w:p w14:paraId="09BF63D5" w14:textId="77777777" w:rsidR="00822AA1" w:rsidRPr="00822AA1" w:rsidRDefault="00822AA1" w:rsidP="00822AA1">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822AA1">
        <w:rPr>
          <w:rFonts w:ascii="Times New Roman" w:eastAsia="Times New Roman" w:hAnsi="Times New Roman" w:cs="Times New Roman"/>
          <w:b/>
          <w:sz w:val="24"/>
          <w:szCs w:val="24"/>
          <w:lang w:eastAsia="ru-RU"/>
        </w:rPr>
        <w:t>деятельности образовательной организации</w:t>
      </w:r>
    </w:p>
    <w:p w14:paraId="0E65A8D1" w14:textId="77777777" w:rsidR="00822AA1" w:rsidRPr="00822AA1" w:rsidRDefault="00822AA1" w:rsidP="00822AA1">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спортивной направленности «Волейбол» разработана на основании следующих нормативных документов:</w:t>
      </w:r>
    </w:p>
    <w:p w14:paraId="6D0A0382"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before="10"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Конституция РФ;</w:t>
      </w:r>
    </w:p>
    <w:p w14:paraId="34358B29"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Конвенция ООН о правах ребенка;</w:t>
      </w:r>
    </w:p>
    <w:p w14:paraId="05288455"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rPr>
        <w:t xml:space="preserve"> Федеральный закон об образовании в Российской Федерации от 29.12.2012 №273-ФЗ </w:t>
      </w:r>
    </w:p>
    <w:p w14:paraId="7E695B96" w14:textId="0F3A742F" w:rsidR="00822AA1" w:rsidRPr="00822AA1" w:rsidRDefault="00822AA1"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rPr>
        <w:t xml:space="preserve"> Концепция развития дополни</w:t>
      </w:r>
      <w:r w:rsidR="00447234">
        <w:rPr>
          <w:rFonts w:ascii="Times New Roman" w:eastAsia="Times New Roman" w:hAnsi="Times New Roman" w:cs="Times New Roman"/>
          <w:sz w:val="24"/>
          <w:szCs w:val="24"/>
        </w:rPr>
        <w:t>тельного образования детей от 31.03.2022 №678</w:t>
      </w:r>
      <w:r w:rsidRPr="00822AA1">
        <w:rPr>
          <w:rFonts w:ascii="Times New Roman" w:eastAsia="Times New Roman" w:hAnsi="Times New Roman" w:cs="Times New Roman"/>
          <w:sz w:val="24"/>
          <w:szCs w:val="24"/>
        </w:rPr>
        <w:t>-р</w:t>
      </w:r>
    </w:p>
    <w:p w14:paraId="2AEB77DD"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26622231"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rPr>
        <w:t xml:space="preserve"> 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14:paraId="1DC68187"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14:paraId="6363D5B5" w14:textId="77777777" w:rsidR="00822AA1" w:rsidRPr="00822AA1" w:rsidRDefault="00223C24"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color w:val="000000"/>
          <w:sz w:val="24"/>
          <w:szCs w:val="24"/>
          <w:lang w:eastAsia="ru-RU"/>
        </w:rPr>
      </w:pPr>
      <w:hyperlink r:id="rId9" w:history="1">
        <w:r w:rsidR="00822AA1" w:rsidRPr="00822AA1">
          <w:rPr>
            <w:rFonts w:ascii="Times New Roman" w:eastAsia="Times New Roman" w:hAnsi="Times New Roman" w:cs="Times New Roman"/>
            <w:color w:val="000000"/>
            <w:sz w:val="24"/>
            <w:szCs w:val="24"/>
            <w:u w:val="single"/>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hyperlink>
    </w:p>
    <w:p w14:paraId="1313CA6F"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rPr>
        <w:t>Целевая модель развития региональных систем дополнительного образования детей</w:t>
      </w:r>
    </w:p>
    <w:p w14:paraId="7949B8C5"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1C426377"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14:paraId="39EE967C"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 xml:space="preserve">Закон «Об основных гарантиях прав ребенка в Российской Федерации»; </w:t>
      </w:r>
    </w:p>
    <w:p w14:paraId="110FED1D"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 xml:space="preserve">Национальная доктрина образования в Российской Федерации на период до 2025 года;  </w:t>
      </w:r>
    </w:p>
    <w:p w14:paraId="2B0831C0"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 xml:space="preserve">Национальная образовательная инициатива «Наша новая школа»; </w:t>
      </w:r>
    </w:p>
    <w:p w14:paraId="74695FC6"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Указ Президента РФ «Об основных направлениях молодежной политики»;</w:t>
      </w:r>
    </w:p>
    <w:p w14:paraId="098C24A5"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14:paraId="60668F34"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А.М.Зиновьев, Ю.Ю.Владимирова, Э.Г.Демина - Казань: РЦВР, 2022.- с.67.</w:t>
      </w:r>
    </w:p>
    <w:p w14:paraId="59909FBF"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5087EC97" w14:textId="77777777" w:rsidR="00447234" w:rsidRDefault="00822AA1" w:rsidP="00822AA1">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от </w:t>
      </w:r>
    </w:p>
    <w:p w14:paraId="63D5F3EE" w14:textId="77777777" w:rsidR="00447234" w:rsidRDefault="00447234" w:rsidP="00447234">
      <w:pPr>
        <w:widowControl w:val="0"/>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p>
    <w:p w14:paraId="1C4D44C5" w14:textId="098C3B92" w:rsidR="00822AA1" w:rsidRPr="00822AA1" w:rsidRDefault="00822AA1" w:rsidP="00447234">
      <w:pPr>
        <w:widowControl w:val="0"/>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14:paraId="5B53FFFF"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822AA1">
        <w:rPr>
          <w:rFonts w:ascii="Times New Roman" w:eastAsia="Times New Roman" w:hAnsi="Times New Roman" w:cs="Times New Roman"/>
          <w:sz w:val="24"/>
          <w:szCs w:val="24"/>
          <w:lang w:val="en-US" w:eastAsia="ru-RU"/>
        </w:rPr>
        <w:t>COVID</w:t>
      </w:r>
      <w:r w:rsidRPr="00822AA1">
        <w:rPr>
          <w:rFonts w:ascii="Times New Roman" w:eastAsia="Times New Roman" w:hAnsi="Times New Roman" w:cs="Times New Roman"/>
          <w:sz w:val="24"/>
          <w:szCs w:val="24"/>
          <w:lang w:eastAsia="ru-RU"/>
        </w:rPr>
        <w:t>-19)»;</w:t>
      </w:r>
    </w:p>
    <w:p w14:paraId="4090CFF3"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14:paraId="0E866FDA"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14:paraId="567DB81D"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Устав МБУ ДО ДДТ «Радуга талантов»;</w:t>
      </w:r>
    </w:p>
    <w:p w14:paraId="300D1A09" w14:textId="77777777" w:rsidR="00822AA1" w:rsidRPr="00822AA1" w:rsidRDefault="00822AA1" w:rsidP="00822AA1">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b/>
          <w:sz w:val="24"/>
          <w:szCs w:val="24"/>
          <w:lang w:eastAsia="ru-RU"/>
        </w:rPr>
      </w:pPr>
      <w:r w:rsidRPr="00822AA1">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01AC9B86" w14:textId="77777777" w:rsidR="00822AA1" w:rsidRPr="00822AA1" w:rsidRDefault="00822AA1" w:rsidP="00822AA1">
      <w:pPr>
        <w:spacing w:after="0" w:line="276" w:lineRule="auto"/>
        <w:rPr>
          <w:rFonts w:ascii="Times New Roman" w:eastAsia="Calibri" w:hAnsi="Times New Roman" w:cs="Times New Roman"/>
          <w:b/>
          <w:sz w:val="24"/>
          <w:szCs w:val="24"/>
        </w:rPr>
      </w:pPr>
    </w:p>
    <w:p w14:paraId="55D70565" w14:textId="77777777" w:rsidR="00822AA1" w:rsidRPr="00822AA1" w:rsidRDefault="00822AA1" w:rsidP="00822AA1">
      <w:pPr>
        <w:spacing w:after="0" w:line="276" w:lineRule="auto"/>
        <w:rPr>
          <w:rFonts w:ascii="Times New Roman" w:eastAsia="Calibri" w:hAnsi="Times New Roman" w:cs="Times New Roman"/>
          <w:b/>
          <w:sz w:val="24"/>
          <w:szCs w:val="24"/>
        </w:rPr>
      </w:pPr>
      <w:r w:rsidRPr="00822AA1">
        <w:rPr>
          <w:rFonts w:ascii="Times New Roman" w:eastAsia="Calibri" w:hAnsi="Times New Roman" w:cs="Times New Roman"/>
          <w:b/>
          <w:sz w:val="24"/>
          <w:szCs w:val="24"/>
        </w:rPr>
        <w:t>1.2</w:t>
      </w:r>
      <w:r w:rsidRPr="00822AA1">
        <w:rPr>
          <w:rFonts w:ascii="Times New Roman" w:eastAsia="Calibri" w:hAnsi="Times New Roman" w:cs="Times New Roman"/>
          <w:b/>
          <w:sz w:val="24"/>
          <w:szCs w:val="24"/>
        </w:rPr>
        <w:tab/>
        <w:t xml:space="preserve">Актуальность программы:   </w:t>
      </w:r>
    </w:p>
    <w:p w14:paraId="34F6E9D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F76523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793C279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13C8E87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1D8BC24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15A8E07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AB89B7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Особенностями рукопашного боя как вида спорта являются: </w:t>
      </w:r>
    </w:p>
    <w:p w14:paraId="6731C4D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w:t>
      </w:r>
      <w:r w:rsidRPr="00822AA1">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7B59D31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w:t>
      </w:r>
      <w:r w:rsidRPr="00822AA1">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4004B2F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w:t>
      </w:r>
      <w:r w:rsidRPr="00822AA1">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0F516C0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41AAA71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4AD8963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7208722E"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49114E9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801B946"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352D7CE9" w14:textId="77777777" w:rsidR="00822AA1" w:rsidRPr="00822AA1" w:rsidRDefault="00822AA1" w:rsidP="00822AA1">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822AA1">
        <w:rPr>
          <w:rFonts w:ascii="Times New Roman" w:eastAsia="Times New Roman" w:hAnsi="Times New Roman" w:cs="Times New Roman"/>
          <w:b/>
          <w:sz w:val="24"/>
          <w:szCs w:val="24"/>
        </w:rPr>
        <w:t>1.3. Цели и задачи программы:</w:t>
      </w:r>
    </w:p>
    <w:p w14:paraId="2D1DBF40"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693ED47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b/>
          <w:sz w:val="24"/>
          <w:szCs w:val="24"/>
        </w:rPr>
        <w:t>Цель:</w:t>
      </w:r>
      <w:r w:rsidRPr="00822AA1">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2A69A762" w14:textId="77777777" w:rsidR="00822AA1" w:rsidRPr="00822AA1" w:rsidRDefault="00822AA1" w:rsidP="00822AA1">
      <w:pPr>
        <w:spacing w:after="0" w:line="276" w:lineRule="auto"/>
        <w:jc w:val="both"/>
        <w:rPr>
          <w:rFonts w:ascii="Times New Roman" w:eastAsia="Calibri" w:hAnsi="Times New Roman" w:cs="Times New Roman"/>
          <w:b/>
          <w:sz w:val="24"/>
          <w:szCs w:val="24"/>
        </w:rPr>
      </w:pPr>
      <w:r w:rsidRPr="00822AA1">
        <w:rPr>
          <w:rFonts w:ascii="Times New Roman" w:eastAsia="Calibri" w:hAnsi="Times New Roman" w:cs="Times New Roman"/>
          <w:b/>
          <w:sz w:val="24"/>
          <w:szCs w:val="24"/>
        </w:rPr>
        <w:t>Задачи:</w:t>
      </w:r>
    </w:p>
    <w:p w14:paraId="32471F63" w14:textId="77777777" w:rsidR="00822AA1" w:rsidRPr="00822AA1" w:rsidRDefault="00822AA1" w:rsidP="00822AA1">
      <w:pPr>
        <w:numPr>
          <w:ilvl w:val="0"/>
          <w:numId w:val="44"/>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D8BE910" w14:textId="77777777" w:rsidR="00822AA1" w:rsidRPr="00822AA1" w:rsidRDefault="00822AA1" w:rsidP="00822AA1">
      <w:pPr>
        <w:numPr>
          <w:ilvl w:val="0"/>
          <w:numId w:val="44"/>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Передача мастерства следующим поколениям.</w:t>
      </w:r>
    </w:p>
    <w:p w14:paraId="2B78EB52" w14:textId="77777777" w:rsidR="00822AA1" w:rsidRPr="00822AA1" w:rsidRDefault="00822AA1" w:rsidP="00822AA1">
      <w:pPr>
        <w:numPr>
          <w:ilvl w:val="0"/>
          <w:numId w:val="44"/>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Популяризация рукопашного боя.</w:t>
      </w:r>
    </w:p>
    <w:p w14:paraId="58E880D4" w14:textId="77777777" w:rsidR="00822AA1" w:rsidRPr="00822AA1" w:rsidRDefault="00822AA1" w:rsidP="00822AA1">
      <w:pPr>
        <w:numPr>
          <w:ilvl w:val="0"/>
          <w:numId w:val="44"/>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Укрепление дружеских связей среди спортсменов разных клубов.</w:t>
      </w:r>
    </w:p>
    <w:p w14:paraId="6AA32F43" w14:textId="77777777" w:rsidR="00822AA1" w:rsidRPr="00822AA1" w:rsidRDefault="00822AA1" w:rsidP="00822AA1">
      <w:pPr>
        <w:numPr>
          <w:ilvl w:val="0"/>
          <w:numId w:val="44"/>
        </w:numPr>
        <w:spacing w:after="0" w:line="276" w:lineRule="auto"/>
        <w:contextualSpacing/>
        <w:rPr>
          <w:rFonts w:ascii="Times New Roman" w:eastAsia="Calibri" w:hAnsi="Times New Roman" w:cs="Times New Roman"/>
          <w:sz w:val="24"/>
          <w:szCs w:val="24"/>
        </w:rPr>
      </w:pPr>
      <w:r w:rsidRPr="00822AA1">
        <w:rPr>
          <w:rFonts w:ascii="Times New Roman" w:eastAsia="Calibri" w:hAnsi="Times New Roman" w:cs="Times New Roman"/>
          <w:sz w:val="24"/>
          <w:szCs w:val="24"/>
        </w:rPr>
        <w:t>Подготовка молодежи в службе в рядах Российской армии и ВМФ.</w:t>
      </w:r>
    </w:p>
    <w:p w14:paraId="11590CE9" w14:textId="77777777" w:rsidR="00822AA1" w:rsidRPr="00822AA1" w:rsidRDefault="00822AA1" w:rsidP="00822AA1">
      <w:pPr>
        <w:numPr>
          <w:ilvl w:val="0"/>
          <w:numId w:val="44"/>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Пропаганда здорового образа жизни.</w:t>
      </w:r>
    </w:p>
    <w:p w14:paraId="20510BE1" w14:textId="77777777" w:rsidR="00822AA1" w:rsidRPr="00822AA1" w:rsidRDefault="00822AA1" w:rsidP="00822AA1">
      <w:pPr>
        <w:numPr>
          <w:ilvl w:val="0"/>
          <w:numId w:val="44"/>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60418A48" w14:textId="77777777" w:rsidR="00822AA1" w:rsidRPr="00822AA1" w:rsidRDefault="00822AA1" w:rsidP="00822AA1">
      <w:pPr>
        <w:numPr>
          <w:ilvl w:val="0"/>
          <w:numId w:val="44"/>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4D62DA4D" w14:textId="77777777" w:rsidR="00822AA1" w:rsidRPr="00822AA1" w:rsidRDefault="00822AA1" w:rsidP="00822AA1">
      <w:pPr>
        <w:numPr>
          <w:ilvl w:val="0"/>
          <w:numId w:val="44"/>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Организация досуга молодежи.</w:t>
      </w:r>
    </w:p>
    <w:p w14:paraId="645D9642" w14:textId="77777777" w:rsidR="00822AA1" w:rsidRPr="00822AA1" w:rsidRDefault="00822AA1" w:rsidP="00822AA1">
      <w:pPr>
        <w:numPr>
          <w:ilvl w:val="0"/>
          <w:numId w:val="44"/>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 Проведение спортивных соревнований.</w:t>
      </w:r>
    </w:p>
    <w:p w14:paraId="755A5D75" w14:textId="77777777" w:rsidR="00822AA1" w:rsidRPr="00822AA1" w:rsidRDefault="00822AA1" w:rsidP="00822AA1">
      <w:pPr>
        <w:numPr>
          <w:ilvl w:val="0"/>
          <w:numId w:val="44"/>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6C03888" w14:textId="77777777" w:rsidR="00822AA1" w:rsidRPr="00822AA1" w:rsidRDefault="00822AA1" w:rsidP="00822AA1">
      <w:pPr>
        <w:numPr>
          <w:ilvl w:val="0"/>
          <w:numId w:val="44"/>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374589F4" w14:textId="77777777" w:rsidR="00822AA1" w:rsidRPr="00822AA1" w:rsidRDefault="00822AA1" w:rsidP="00822AA1">
      <w:pPr>
        <w:numPr>
          <w:ilvl w:val="0"/>
          <w:numId w:val="44"/>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01CA3999"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461061E5" w14:textId="77777777" w:rsidR="00822AA1" w:rsidRPr="00822AA1" w:rsidRDefault="00822AA1" w:rsidP="00822AA1">
      <w:pPr>
        <w:spacing w:after="0" w:line="276" w:lineRule="auto"/>
        <w:jc w:val="both"/>
        <w:rPr>
          <w:rFonts w:ascii="Times New Roman" w:eastAsia="Calibri" w:hAnsi="Times New Roman" w:cs="Times New Roman"/>
          <w:b/>
          <w:sz w:val="24"/>
          <w:szCs w:val="24"/>
        </w:rPr>
      </w:pPr>
      <w:r w:rsidRPr="00822AA1">
        <w:rPr>
          <w:rFonts w:ascii="Times New Roman" w:eastAsia="Calibri" w:hAnsi="Times New Roman" w:cs="Times New Roman"/>
          <w:b/>
          <w:sz w:val="24"/>
          <w:szCs w:val="24"/>
        </w:rPr>
        <w:t>Оздоровительные</w:t>
      </w:r>
    </w:p>
    <w:p w14:paraId="7D887AB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развитие и коррекция двигательных качеств;</w:t>
      </w:r>
    </w:p>
    <w:p w14:paraId="77D7A36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повышение физической и умственной работоспособности;</w:t>
      </w:r>
    </w:p>
    <w:p w14:paraId="26A39A6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6D66427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 снижение заболеваемости. </w:t>
      </w:r>
    </w:p>
    <w:p w14:paraId="0711D204"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51B288D7" w14:textId="77777777" w:rsidR="00822AA1" w:rsidRPr="00822AA1" w:rsidRDefault="00822AA1" w:rsidP="00822AA1">
      <w:pPr>
        <w:spacing w:after="0" w:line="276" w:lineRule="auto"/>
        <w:jc w:val="both"/>
        <w:rPr>
          <w:rFonts w:ascii="Times New Roman" w:eastAsia="Calibri" w:hAnsi="Times New Roman" w:cs="Times New Roman"/>
          <w:b/>
          <w:sz w:val="24"/>
          <w:szCs w:val="24"/>
        </w:rPr>
      </w:pPr>
      <w:r w:rsidRPr="00822AA1">
        <w:rPr>
          <w:rFonts w:ascii="Times New Roman" w:eastAsia="Calibri" w:hAnsi="Times New Roman" w:cs="Times New Roman"/>
          <w:b/>
          <w:sz w:val="24"/>
          <w:szCs w:val="24"/>
        </w:rPr>
        <w:t>Образовательные</w:t>
      </w:r>
    </w:p>
    <w:p w14:paraId="4938927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изучение упражнений развивающего характера;</w:t>
      </w:r>
    </w:p>
    <w:p w14:paraId="1A57004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ознакомление с техникой и тактикой рукопашного боя;</w:t>
      </w:r>
    </w:p>
    <w:p w14:paraId="16B3382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развитие технико-тактического мышления;</w:t>
      </w:r>
    </w:p>
    <w:p w14:paraId="747D1FA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 изучение основ гигиены; </w:t>
      </w:r>
    </w:p>
    <w:p w14:paraId="7F3354E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формирование у обучающихся навыков здорового образа жизни;</w:t>
      </w:r>
    </w:p>
    <w:p w14:paraId="6F4E089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получение первичных знаний по истории рукопашного боя;</w:t>
      </w:r>
    </w:p>
    <w:p w14:paraId="1FACC334"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p>
    <w:p w14:paraId="41C971D7" w14:textId="77777777" w:rsidR="00822AA1" w:rsidRPr="00822AA1" w:rsidRDefault="00822AA1" w:rsidP="00822AA1">
      <w:pPr>
        <w:spacing w:after="0" w:line="276" w:lineRule="auto"/>
        <w:jc w:val="both"/>
        <w:rPr>
          <w:rFonts w:ascii="Times New Roman" w:eastAsia="Calibri" w:hAnsi="Times New Roman" w:cs="Times New Roman"/>
          <w:b/>
          <w:sz w:val="24"/>
          <w:szCs w:val="24"/>
        </w:rPr>
      </w:pPr>
      <w:r w:rsidRPr="00822AA1">
        <w:rPr>
          <w:rFonts w:ascii="Times New Roman" w:eastAsia="Calibri" w:hAnsi="Times New Roman" w:cs="Times New Roman"/>
          <w:b/>
          <w:sz w:val="24"/>
          <w:szCs w:val="24"/>
        </w:rPr>
        <w:t xml:space="preserve">Воспитательные </w:t>
      </w:r>
    </w:p>
    <w:p w14:paraId="682117A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5896282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138E637E" w14:textId="77777777" w:rsidR="00822AA1" w:rsidRPr="00822AA1" w:rsidRDefault="00822AA1" w:rsidP="00822AA1">
      <w:pPr>
        <w:spacing w:after="0" w:line="276" w:lineRule="auto"/>
        <w:jc w:val="both"/>
        <w:rPr>
          <w:rFonts w:ascii="Times New Roman" w:eastAsia="Calibri" w:hAnsi="Times New Roman" w:cs="Times New Roman"/>
          <w:b/>
          <w:sz w:val="24"/>
          <w:szCs w:val="24"/>
        </w:rPr>
      </w:pPr>
      <w:r w:rsidRPr="00822AA1">
        <w:rPr>
          <w:rFonts w:ascii="Times New Roman" w:eastAsia="Calibri" w:hAnsi="Times New Roman" w:cs="Times New Roman"/>
          <w:b/>
          <w:sz w:val="24"/>
          <w:szCs w:val="24"/>
        </w:rPr>
        <w:t xml:space="preserve">Развивающие </w:t>
      </w:r>
    </w:p>
    <w:p w14:paraId="588B82A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7B20557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b/>
          <w:sz w:val="24"/>
          <w:szCs w:val="24"/>
        </w:rPr>
        <w:t>Адресат программы</w:t>
      </w:r>
      <w:r w:rsidRPr="00822AA1">
        <w:rPr>
          <w:rFonts w:ascii="Times New Roman" w:eastAsia="Calibri" w:hAnsi="Times New Roman" w:cs="Times New Roman"/>
          <w:sz w:val="24"/>
          <w:szCs w:val="24"/>
        </w:rPr>
        <w:t>: данная программа предназначена для учащихся возраста от 7 до 12 лет.</w:t>
      </w:r>
    </w:p>
    <w:p w14:paraId="227BF91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b/>
          <w:sz w:val="24"/>
          <w:szCs w:val="24"/>
        </w:rPr>
        <w:t xml:space="preserve">Объем программы- </w:t>
      </w:r>
      <w:r w:rsidRPr="00822AA1">
        <w:rPr>
          <w:rFonts w:ascii="Times New Roman" w:eastAsia="Calibri" w:hAnsi="Times New Roman" w:cs="Times New Roman"/>
          <w:sz w:val="24"/>
          <w:szCs w:val="24"/>
        </w:rPr>
        <w:t>Учебно- тренировочный процесс рассчитан на 7 лет, общий объем учебного времени составляет в 2020-21 учебном году- 144 часа (2 раза в неделю по 2 академических часа), в 2021-22, 2022-23, 2023-24, 2024-25, 2025-26, 2026-27 учебных годах- 216 часов (3 раза по 2 академических часа). Академический час- 40 мин.</w:t>
      </w:r>
    </w:p>
    <w:p w14:paraId="0910DEFA" w14:textId="77777777" w:rsidR="00822AA1" w:rsidRPr="00822AA1" w:rsidRDefault="00822AA1" w:rsidP="00822AA1">
      <w:pPr>
        <w:spacing w:after="0" w:line="276" w:lineRule="auto"/>
        <w:jc w:val="both"/>
        <w:rPr>
          <w:rFonts w:ascii="Times New Roman" w:eastAsia="Calibri" w:hAnsi="Times New Roman" w:cs="Times New Roman"/>
          <w:b/>
          <w:sz w:val="24"/>
          <w:szCs w:val="24"/>
        </w:rPr>
      </w:pPr>
    </w:p>
    <w:p w14:paraId="6746BF96" w14:textId="77777777" w:rsidR="00822AA1" w:rsidRPr="00822AA1" w:rsidRDefault="00822AA1" w:rsidP="00822AA1">
      <w:pPr>
        <w:spacing w:after="0" w:line="276" w:lineRule="auto"/>
        <w:jc w:val="both"/>
        <w:rPr>
          <w:rFonts w:ascii="Times New Roman" w:eastAsia="Calibri" w:hAnsi="Times New Roman" w:cs="Times New Roman"/>
          <w:b/>
          <w:sz w:val="24"/>
          <w:szCs w:val="24"/>
        </w:rPr>
      </w:pPr>
      <w:r w:rsidRPr="00822AA1">
        <w:rPr>
          <w:rFonts w:ascii="Times New Roman" w:eastAsia="Calibri" w:hAnsi="Times New Roman" w:cs="Times New Roman"/>
          <w:b/>
          <w:sz w:val="24"/>
          <w:szCs w:val="24"/>
        </w:rPr>
        <w:t>1.4 Формы и методы работы:</w:t>
      </w:r>
    </w:p>
    <w:p w14:paraId="2030C22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0993F6EE" w14:textId="77777777" w:rsidR="00822AA1" w:rsidRPr="00822AA1" w:rsidRDefault="00822AA1" w:rsidP="00822AA1">
      <w:pPr>
        <w:numPr>
          <w:ilvl w:val="0"/>
          <w:numId w:val="40"/>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Непрерывность образования и воспитания.</w:t>
      </w:r>
    </w:p>
    <w:p w14:paraId="0C74CFDF" w14:textId="77777777" w:rsidR="00822AA1" w:rsidRPr="00822AA1" w:rsidRDefault="00822AA1" w:rsidP="00822AA1">
      <w:pPr>
        <w:numPr>
          <w:ilvl w:val="0"/>
          <w:numId w:val="40"/>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78575575" w14:textId="77777777" w:rsidR="00822AA1" w:rsidRPr="00822AA1" w:rsidRDefault="00822AA1" w:rsidP="00822AA1">
      <w:pPr>
        <w:numPr>
          <w:ilvl w:val="0"/>
          <w:numId w:val="40"/>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Воспитание и обучение личным примером.</w:t>
      </w:r>
    </w:p>
    <w:p w14:paraId="4976533A" w14:textId="77777777" w:rsidR="00822AA1" w:rsidRPr="00822AA1" w:rsidRDefault="00822AA1" w:rsidP="00822AA1">
      <w:pPr>
        <w:numPr>
          <w:ilvl w:val="0"/>
          <w:numId w:val="40"/>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Учет специфических региональных особенностей культуры экологии и жизни.</w:t>
      </w:r>
    </w:p>
    <w:p w14:paraId="5B63BD4C" w14:textId="77777777" w:rsidR="00822AA1" w:rsidRPr="00822AA1" w:rsidRDefault="00822AA1" w:rsidP="00822AA1">
      <w:pPr>
        <w:numPr>
          <w:ilvl w:val="0"/>
          <w:numId w:val="40"/>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1C61F5A9" w14:textId="77777777" w:rsidR="00822AA1" w:rsidRPr="00822AA1" w:rsidRDefault="00822AA1" w:rsidP="00822AA1">
      <w:pPr>
        <w:numPr>
          <w:ilvl w:val="0"/>
          <w:numId w:val="40"/>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751A2131" w14:textId="77777777" w:rsidR="00822AA1" w:rsidRPr="00822AA1" w:rsidRDefault="00822AA1" w:rsidP="00822AA1">
      <w:pPr>
        <w:numPr>
          <w:ilvl w:val="0"/>
          <w:numId w:val="40"/>
        </w:numPr>
        <w:spacing w:after="0" w:line="276" w:lineRule="auto"/>
        <w:contextualSpacing/>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Широкое применение инструктажа.</w:t>
      </w:r>
    </w:p>
    <w:p w14:paraId="06785BF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26D2D0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41647F7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477BCF7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73D358D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0E03B13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3EB2F3C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723F273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7BCFF72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744906A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091282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BBD76B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81416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7FB7A35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43037D3B" w14:textId="77777777" w:rsidR="00822AA1" w:rsidRPr="00822AA1" w:rsidRDefault="00822AA1" w:rsidP="00822AA1">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w:t>
      </w:r>
      <w:r w:rsidRPr="00822AA1">
        <w:rPr>
          <w:rFonts w:ascii="Times New Roman" w:eastAsia="Calibri" w:hAnsi="Times New Roman" w:cs="Times New Roman"/>
          <w:sz w:val="24"/>
          <w:szCs w:val="24"/>
        </w:rPr>
        <w:t xml:space="preserve">заключительную часть тренировки входят упражнения: </w:t>
      </w:r>
    </w:p>
    <w:p w14:paraId="77E814E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1D75CA6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-на развитие скоростных качеств (бег, прыжки на скакалке);</w:t>
      </w:r>
    </w:p>
    <w:p w14:paraId="4AE313D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047DA01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62742D0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1DF17EF4" w14:textId="77777777" w:rsidR="00822AA1" w:rsidRPr="00822AA1" w:rsidRDefault="00822AA1" w:rsidP="00822AA1">
      <w:pPr>
        <w:spacing w:after="0" w:line="276" w:lineRule="auto"/>
        <w:jc w:val="both"/>
        <w:rPr>
          <w:rFonts w:ascii="Times New Roman" w:eastAsia="Calibri" w:hAnsi="Times New Roman" w:cs="Times New Roman"/>
          <w:b/>
          <w:sz w:val="24"/>
          <w:szCs w:val="24"/>
        </w:rPr>
      </w:pPr>
      <w:r w:rsidRPr="00822AA1">
        <w:rPr>
          <w:rFonts w:ascii="Times New Roman" w:eastAsia="Calibri" w:hAnsi="Times New Roman" w:cs="Times New Roman"/>
          <w:b/>
          <w:sz w:val="24"/>
          <w:szCs w:val="24"/>
        </w:rPr>
        <w:t>Кроме тренировок существуют и другие формы занятий:</w:t>
      </w:r>
    </w:p>
    <w:p w14:paraId="54A01CB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D79D28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-индивидуальные беседы;</w:t>
      </w:r>
    </w:p>
    <w:p w14:paraId="658D3950" w14:textId="77777777" w:rsidR="00822AA1" w:rsidRPr="00822AA1" w:rsidRDefault="00822AA1" w:rsidP="00822AA1">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-тренировочные </w:t>
      </w:r>
      <w:r w:rsidRPr="00822AA1">
        <w:rPr>
          <w:rFonts w:ascii="Times New Roman" w:eastAsia="Calibri" w:hAnsi="Times New Roman" w:cs="Times New Roman"/>
          <w:sz w:val="24"/>
          <w:szCs w:val="24"/>
        </w:rPr>
        <w:t>сборы (физические тренировки, игры, экскурсии);</w:t>
      </w:r>
    </w:p>
    <w:p w14:paraId="75DC907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-туристические походы;</w:t>
      </w:r>
    </w:p>
    <w:p w14:paraId="299F46B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-участие в соревнованиях;</w:t>
      </w:r>
    </w:p>
    <w:p w14:paraId="5E682BA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-показательные выступления;</w:t>
      </w:r>
    </w:p>
    <w:p w14:paraId="5D5F6B5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-семинары.</w:t>
      </w:r>
    </w:p>
    <w:p w14:paraId="30A632B0" w14:textId="77777777" w:rsidR="00822AA1" w:rsidRPr="00822AA1" w:rsidRDefault="00822AA1" w:rsidP="00822AA1">
      <w:pPr>
        <w:spacing w:after="0" w:line="276" w:lineRule="auto"/>
        <w:rPr>
          <w:rFonts w:ascii="Times New Roman" w:eastAsia="Calibri" w:hAnsi="Times New Roman" w:cs="Times New Roman"/>
          <w:b/>
          <w:sz w:val="24"/>
          <w:szCs w:val="24"/>
        </w:rPr>
      </w:pPr>
    </w:p>
    <w:p w14:paraId="72F35F5A" w14:textId="77777777" w:rsidR="00822AA1" w:rsidRPr="00822AA1" w:rsidRDefault="00822AA1" w:rsidP="00822AA1">
      <w:pPr>
        <w:spacing w:after="0" w:line="276" w:lineRule="auto"/>
        <w:rPr>
          <w:rFonts w:ascii="Times New Roman" w:eastAsia="Calibri" w:hAnsi="Times New Roman" w:cs="Times New Roman"/>
          <w:b/>
          <w:sz w:val="24"/>
          <w:szCs w:val="24"/>
        </w:rPr>
      </w:pPr>
      <w:r w:rsidRPr="00822AA1">
        <w:rPr>
          <w:rFonts w:ascii="Times New Roman" w:eastAsia="Calibri" w:hAnsi="Times New Roman" w:cs="Times New Roman"/>
          <w:b/>
          <w:sz w:val="24"/>
          <w:szCs w:val="24"/>
        </w:rPr>
        <w:t xml:space="preserve">1.5. Планируемые </w:t>
      </w:r>
      <w:r>
        <w:rPr>
          <w:rFonts w:ascii="Times New Roman" w:eastAsia="Calibri" w:hAnsi="Times New Roman" w:cs="Times New Roman"/>
          <w:b/>
          <w:sz w:val="24"/>
          <w:szCs w:val="24"/>
        </w:rPr>
        <w:t xml:space="preserve">результаты </w:t>
      </w:r>
      <w:r w:rsidRPr="00822AA1">
        <w:rPr>
          <w:rFonts w:ascii="Times New Roman" w:eastAsia="Calibri" w:hAnsi="Times New Roman" w:cs="Times New Roman"/>
          <w:b/>
          <w:sz w:val="24"/>
          <w:szCs w:val="24"/>
        </w:rPr>
        <w:t>освоения программы</w:t>
      </w:r>
    </w:p>
    <w:p w14:paraId="7D9E0297" w14:textId="77777777" w:rsidR="00822AA1" w:rsidRPr="00822AA1" w:rsidRDefault="00822AA1" w:rsidP="00822AA1">
      <w:pPr>
        <w:spacing w:after="0" w:line="276" w:lineRule="auto"/>
        <w:jc w:val="both"/>
        <w:rPr>
          <w:rFonts w:ascii="Times New Roman" w:eastAsia="Calibri" w:hAnsi="Times New Roman" w:cs="Times New Roman"/>
          <w:sz w:val="24"/>
          <w:szCs w:val="24"/>
          <w:u w:val="single"/>
        </w:rPr>
      </w:pPr>
      <w:r w:rsidRPr="00822AA1">
        <w:rPr>
          <w:rFonts w:ascii="Times New Roman" w:eastAsia="Calibri" w:hAnsi="Times New Roman" w:cs="Times New Roman"/>
          <w:sz w:val="24"/>
          <w:szCs w:val="24"/>
          <w:u w:val="single"/>
        </w:rPr>
        <w:t>К концу первого и второго года обучения дети должны знать:</w:t>
      </w:r>
    </w:p>
    <w:p w14:paraId="31D667A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-источники передачи информаци</w:t>
      </w:r>
      <w:r>
        <w:rPr>
          <w:rFonts w:ascii="Times New Roman" w:eastAsia="Calibri" w:hAnsi="Times New Roman" w:cs="Times New Roman"/>
          <w:sz w:val="24"/>
          <w:szCs w:val="24"/>
        </w:rPr>
        <w:t>и о различных видах единоборств</w:t>
      </w:r>
      <w:r w:rsidRPr="00822AA1">
        <w:rPr>
          <w:rFonts w:ascii="Times New Roman" w:eastAsia="Calibri" w:hAnsi="Times New Roman" w:cs="Times New Roman"/>
          <w:sz w:val="24"/>
          <w:szCs w:val="24"/>
        </w:rPr>
        <w:t>, оздоровительных и боевых системах;</w:t>
      </w:r>
    </w:p>
    <w:p w14:paraId="09530A7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-технику безопасности при занятиях в спортзале, лесу, на воде;</w:t>
      </w:r>
    </w:p>
    <w:p w14:paraId="51C57C2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-простейшие элементы техники борьбы, базовые движения руками и ногами.</w:t>
      </w:r>
    </w:p>
    <w:p w14:paraId="2038C6DA" w14:textId="77777777" w:rsidR="00822AA1" w:rsidRPr="00822AA1" w:rsidRDefault="00822AA1" w:rsidP="00822AA1">
      <w:pPr>
        <w:spacing w:after="0" w:line="276" w:lineRule="auto"/>
        <w:jc w:val="both"/>
        <w:rPr>
          <w:rFonts w:ascii="Times New Roman" w:eastAsia="Calibri" w:hAnsi="Times New Roman" w:cs="Times New Roman"/>
          <w:sz w:val="24"/>
          <w:szCs w:val="24"/>
          <w:u w:val="single"/>
        </w:rPr>
      </w:pPr>
      <w:r w:rsidRPr="00822AA1">
        <w:rPr>
          <w:rFonts w:ascii="Times New Roman" w:eastAsia="Calibri" w:hAnsi="Times New Roman" w:cs="Times New Roman"/>
          <w:sz w:val="24"/>
          <w:szCs w:val="24"/>
          <w:u w:val="single"/>
        </w:rPr>
        <w:t>К концу первого и второго года обучения дети должны уметь:</w:t>
      </w:r>
    </w:p>
    <w:p w14:paraId="3D31552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289C058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-сохранять равновесие при различных положениях тела;</w:t>
      </w:r>
    </w:p>
    <w:p w14:paraId="048D799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-выполнять элементы страховки и самостраховки при падениях;</w:t>
      </w:r>
    </w:p>
    <w:p w14:paraId="427D81D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63EC2BD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7659C8AA" w14:textId="77777777" w:rsidR="00822AA1" w:rsidRPr="00822AA1" w:rsidRDefault="00822AA1" w:rsidP="00822AA1">
      <w:pPr>
        <w:spacing w:after="0" w:line="276"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 xml:space="preserve">К концу третьего и четвертого </w:t>
      </w:r>
      <w:r w:rsidRPr="00822AA1">
        <w:rPr>
          <w:rFonts w:ascii="Times New Roman" w:eastAsia="Calibri" w:hAnsi="Times New Roman" w:cs="Times New Roman"/>
          <w:sz w:val="24"/>
          <w:szCs w:val="24"/>
          <w:u w:val="single"/>
        </w:rPr>
        <w:t>года обучения дети должны знать:</w:t>
      </w:r>
    </w:p>
    <w:p w14:paraId="6D74167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-традиции, используемые в рукопашном бое и других видах единоборств;</w:t>
      </w:r>
    </w:p>
    <w:p w14:paraId="198FDFF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-технику безопасности при работе с партнерами;</w:t>
      </w:r>
    </w:p>
    <w:p w14:paraId="3F904B9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-способы оказания первой помощи при травмах;</w:t>
      </w:r>
    </w:p>
    <w:p w14:paraId="1DAFDA0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7E4C555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-знать расширенную технику борьбы и нападений.</w:t>
      </w:r>
    </w:p>
    <w:p w14:paraId="51741000" w14:textId="77777777" w:rsidR="00822AA1" w:rsidRPr="00822AA1" w:rsidRDefault="00822AA1" w:rsidP="00822AA1">
      <w:pPr>
        <w:spacing w:after="0" w:line="276"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 xml:space="preserve">К концу третьего и четвертого </w:t>
      </w:r>
      <w:r w:rsidRPr="00822AA1">
        <w:rPr>
          <w:rFonts w:ascii="Times New Roman" w:eastAsia="Calibri" w:hAnsi="Times New Roman" w:cs="Times New Roman"/>
          <w:sz w:val="24"/>
          <w:szCs w:val="24"/>
          <w:u w:val="single"/>
        </w:rPr>
        <w:t>года обучения дети должны уметь:</w:t>
      </w:r>
    </w:p>
    <w:p w14:paraId="6C96BED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-оказывать первую помощь при травмах;</w:t>
      </w:r>
    </w:p>
    <w:p w14:paraId="6E234A9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5AF0733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-выполнять элементы расширенной техники борьбы, защиты, нападений;</w:t>
      </w:r>
    </w:p>
    <w:p w14:paraId="5580FD6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-свободно комбинировать удары и защитные действия;</w:t>
      </w:r>
    </w:p>
    <w:p w14:paraId="5085BB3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-бороться на ковре.</w:t>
      </w:r>
    </w:p>
    <w:p w14:paraId="356B4D26" w14:textId="77777777" w:rsidR="00822AA1" w:rsidRPr="00822AA1" w:rsidRDefault="00822AA1" w:rsidP="00822AA1">
      <w:pPr>
        <w:spacing w:after="0" w:line="276" w:lineRule="auto"/>
        <w:jc w:val="both"/>
        <w:rPr>
          <w:rFonts w:ascii="Times New Roman" w:eastAsia="Calibri" w:hAnsi="Times New Roman" w:cs="Times New Roman"/>
          <w:sz w:val="24"/>
          <w:szCs w:val="24"/>
          <w:u w:val="single"/>
        </w:rPr>
      </w:pPr>
      <w:r w:rsidRPr="00822AA1">
        <w:rPr>
          <w:rFonts w:ascii="Times New Roman" w:eastAsia="Calibri" w:hAnsi="Times New Roman" w:cs="Times New Roman"/>
          <w:sz w:val="24"/>
          <w:szCs w:val="24"/>
          <w:u w:val="single"/>
        </w:rPr>
        <w:t>К концу пятого, шестого года обучения дети должны знать:</w:t>
      </w:r>
    </w:p>
    <w:p w14:paraId="707B786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-влияние рукопашного боя на мировоззрение человека;</w:t>
      </w:r>
    </w:p>
    <w:p w14:paraId="4BC7F4B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-понятия о тактике и стратегии;</w:t>
      </w:r>
    </w:p>
    <w:p w14:paraId="5103175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-технику безопасности во время учебных боев и на соревнованиях;</w:t>
      </w:r>
    </w:p>
    <w:p w14:paraId="7EA289A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-правила соревнований по рукопашному бою и других видах единоборств;</w:t>
      </w:r>
    </w:p>
    <w:p w14:paraId="3C87452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-принципы работы против вооруженного противника;</w:t>
      </w:r>
    </w:p>
    <w:p w14:paraId="2C74A44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-комбинирование различных техник рукопашного боя.</w:t>
      </w:r>
    </w:p>
    <w:p w14:paraId="11CF6A6D" w14:textId="77777777" w:rsidR="00822AA1" w:rsidRPr="00822AA1" w:rsidRDefault="00822AA1" w:rsidP="00822AA1">
      <w:pPr>
        <w:spacing w:after="0" w:line="276" w:lineRule="auto"/>
        <w:jc w:val="both"/>
        <w:rPr>
          <w:rFonts w:ascii="Times New Roman" w:eastAsia="Calibri" w:hAnsi="Times New Roman" w:cs="Times New Roman"/>
          <w:sz w:val="24"/>
          <w:szCs w:val="24"/>
          <w:u w:val="single"/>
        </w:rPr>
      </w:pPr>
      <w:r w:rsidRPr="00822AA1">
        <w:rPr>
          <w:rFonts w:ascii="Times New Roman" w:eastAsia="Calibri" w:hAnsi="Times New Roman" w:cs="Times New Roman"/>
          <w:sz w:val="24"/>
          <w:szCs w:val="24"/>
          <w:u w:val="single"/>
        </w:rPr>
        <w:t>К концу пятого, шестого года обучения дети должны уметь:</w:t>
      </w:r>
    </w:p>
    <w:p w14:paraId="5D328C4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773C278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59C4640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E3ECE4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2A7CD3F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-участвовать в соревнованиях.</w:t>
      </w:r>
    </w:p>
    <w:p w14:paraId="11DD41FE" w14:textId="77777777" w:rsidR="00822AA1" w:rsidRPr="00822AA1" w:rsidRDefault="00822AA1" w:rsidP="00822AA1">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0395FC6" w14:textId="77777777" w:rsidR="00822AA1" w:rsidRPr="00822AA1" w:rsidRDefault="00822AA1" w:rsidP="00822AA1">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41C191A" w14:textId="77777777" w:rsidR="00822AA1" w:rsidRDefault="00822AA1" w:rsidP="00822AA1">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4FBE31F" w14:textId="77777777" w:rsidR="00822AA1" w:rsidRDefault="00822AA1" w:rsidP="00822AA1">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E44EC95" w14:textId="77777777" w:rsidR="00822AA1" w:rsidRDefault="00822AA1" w:rsidP="00822AA1">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535058A" w14:textId="77777777" w:rsidR="00822AA1" w:rsidRDefault="00822AA1" w:rsidP="00822AA1">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E227140" w14:textId="77777777" w:rsidR="009022D6" w:rsidRDefault="009022D6" w:rsidP="00822AA1">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A5F703A" w14:textId="77777777" w:rsidR="00822AA1" w:rsidRPr="00822AA1" w:rsidRDefault="00822AA1" w:rsidP="00822AA1">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822AA1">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4A6141F4" w14:textId="77777777" w:rsidR="00822AA1" w:rsidRPr="00822AA1" w:rsidRDefault="00822AA1" w:rsidP="00822AA1">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822AA1" w:rsidRPr="00822AA1" w14:paraId="67DD8763" w14:textId="77777777" w:rsidTr="00822AA1">
        <w:trPr>
          <w:gridAfter w:val="1"/>
          <w:wAfter w:w="7" w:type="dxa"/>
        </w:trPr>
        <w:tc>
          <w:tcPr>
            <w:tcW w:w="646" w:type="dxa"/>
            <w:vMerge w:val="restart"/>
            <w:shd w:val="clear" w:color="auto" w:fill="auto"/>
          </w:tcPr>
          <w:p w14:paraId="102C022A"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r w:rsidRPr="00822AA1">
              <w:rPr>
                <w:rFonts w:ascii="Times New Roman" w:eastAsia="Calibri" w:hAnsi="Times New Roman" w:cs="Times New Roman"/>
                <w:b/>
                <w:sz w:val="24"/>
                <w:szCs w:val="24"/>
                <w:lang w:val="en-US"/>
              </w:rPr>
              <w:t>№</w:t>
            </w:r>
          </w:p>
        </w:tc>
        <w:tc>
          <w:tcPr>
            <w:tcW w:w="2248" w:type="dxa"/>
            <w:vMerge w:val="restart"/>
            <w:shd w:val="clear" w:color="auto" w:fill="auto"/>
          </w:tcPr>
          <w:p w14:paraId="035BB48B"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r w:rsidRPr="00822AA1">
              <w:rPr>
                <w:rFonts w:ascii="Times New Roman" w:eastAsia="Calibri" w:hAnsi="Times New Roman" w:cs="Times New Roman"/>
                <w:b/>
                <w:sz w:val="24"/>
                <w:szCs w:val="24"/>
                <w:lang w:val="en-US"/>
              </w:rPr>
              <w:t>Название раздела, темы</w:t>
            </w:r>
          </w:p>
        </w:tc>
        <w:tc>
          <w:tcPr>
            <w:tcW w:w="3203" w:type="dxa"/>
            <w:gridSpan w:val="3"/>
            <w:shd w:val="clear" w:color="auto" w:fill="auto"/>
          </w:tcPr>
          <w:p w14:paraId="7029DD35"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r w:rsidRPr="00822AA1">
              <w:rPr>
                <w:rFonts w:ascii="Times New Roman" w:eastAsia="Calibri" w:hAnsi="Times New Roman" w:cs="Times New Roman"/>
                <w:b/>
                <w:sz w:val="24"/>
                <w:szCs w:val="24"/>
                <w:lang w:val="en-US"/>
              </w:rPr>
              <w:t>Количество часов</w:t>
            </w:r>
          </w:p>
        </w:tc>
        <w:tc>
          <w:tcPr>
            <w:tcW w:w="2152" w:type="dxa"/>
            <w:shd w:val="clear" w:color="auto" w:fill="auto"/>
          </w:tcPr>
          <w:p w14:paraId="11183A9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r w:rsidRPr="00822AA1">
              <w:rPr>
                <w:rFonts w:ascii="Times New Roman" w:eastAsia="Calibri" w:hAnsi="Times New Roman" w:cs="Times New Roman"/>
                <w:b/>
                <w:sz w:val="24"/>
                <w:szCs w:val="24"/>
                <w:lang w:val="en-US"/>
              </w:rPr>
              <w:t>Формы организации занятий</w:t>
            </w:r>
          </w:p>
        </w:tc>
        <w:tc>
          <w:tcPr>
            <w:tcW w:w="1811" w:type="dxa"/>
            <w:shd w:val="clear" w:color="auto" w:fill="auto"/>
          </w:tcPr>
          <w:p w14:paraId="698D2BF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r w:rsidRPr="00822AA1">
              <w:rPr>
                <w:rFonts w:ascii="Times New Roman" w:eastAsia="Calibri" w:hAnsi="Times New Roman" w:cs="Times New Roman"/>
                <w:b/>
                <w:sz w:val="24"/>
                <w:szCs w:val="24"/>
                <w:lang w:val="en-US"/>
              </w:rPr>
              <w:t>Формы аттестации (контроля)</w:t>
            </w:r>
          </w:p>
        </w:tc>
      </w:tr>
      <w:tr w:rsidR="00822AA1" w:rsidRPr="00822AA1" w14:paraId="29CAD250" w14:textId="77777777" w:rsidTr="00822AA1">
        <w:trPr>
          <w:gridAfter w:val="1"/>
          <w:wAfter w:w="7" w:type="dxa"/>
        </w:trPr>
        <w:tc>
          <w:tcPr>
            <w:tcW w:w="646" w:type="dxa"/>
            <w:vMerge/>
            <w:shd w:val="clear" w:color="auto" w:fill="auto"/>
          </w:tcPr>
          <w:p w14:paraId="389FD22F"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2248" w:type="dxa"/>
            <w:vMerge/>
            <w:shd w:val="clear" w:color="auto" w:fill="auto"/>
          </w:tcPr>
          <w:p w14:paraId="664F1A28"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930" w:type="dxa"/>
            <w:shd w:val="clear" w:color="auto" w:fill="auto"/>
          </w:tcPr>
          <w:p w14:paraId="03AB5C82"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r w:rsidRPr="00822AA1">
              <w:rPr>
                <w:rFonts w:ascii="Times New Roman" w:eastAsia="Calibri" w:hAnsi="Times New Roman" w:cs="Times New Roman"/>
                <w:b/>
                <w:sz w:val="24"/>
                <w:szCs w:val="24"/>
                <w:lang w:val="en-US"/>
              </w:rPr>
              <w:t>всего</w:t>
            </w:r>
          </w:p>
        </w:tc>
        <w:tc>
          <w:tcPr>
            <w:tcW w:w="1012" w:type="dxa"/>
            <w:shd w:val="clear" w:color="auto" w:fill="auto"/>
          </w:tcPr>
          <w:p w14:paraId="600890E3"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r w:rsidRPr="00822AA1">
              <w:rPr>
                <w:rFonts w:ascii="Times New Roman" w:eastAsia="Calibri" w:hAnsi="Times New Roman" w:cs="Times New Roman"/>
                <w:b/>
                <w:sz w:val="24"/>
                <w:szCs w:val="24"/>
                <w:lang w:val="en-US"/>
              </w:rPr>
              <w:t>теория</w:t>
            </w:r>
          </w:p>
        </w:tc>
        <w:tc>
          <w:tcPr>
            <w:tcW w:w="1261" w:type="dxa"/>
            <w:shd w:val="clear" w:color="auto" w:fill="auto"/>
          </w:tcPr>
          <w:p w14:paraId="43AB2E0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r w:rsidRPr="00822AA1">
              <w:rPr>
                <w:rFonts w:ascii="Times New Roman" w:eastAsia="Calibri" w:hAnsi="Times New Roman" w:cs="Times New Roman"/>
                <w:b/>
                <w:sz w:val="24"/>
                <w:szCs w:val="24"/>
                <w:lang w:val="en-US"/>
              </w:rPr>
              <w:t>практика</w:t>
            </w:r>
          </w:p>
        </w:tc>
        <w:tc>
          <w:tcPr>
            <w:tcW w:w="2152" w:type="dxa"/>
            <w:shd w:val="clear" w:color="auto" w:fill="auto"/>
          </w:tcPr>
          <w:p w14:paraId="1910B88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shd w:val="clear" w:color="auto" w:fill="auto"/>
          </w:tcPr>
          <w:p w14:paraId="3183D68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822AA1" w:rsidRPr="00822AA1" w14:paraId="275CED3F" w14:textId="77777777" w:rsidTr="00822AA1">
        <w:tc>
          <w:tcPr>
            <w:tcW w:w="646" w:type="dxa"/>
            <w:shd w:val="clear" w:color="auto" w:fill="auto"/>
          </w:tcPr>
          <w:p w14:paraId="64F320E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r w:rsidRPr="00822AA1">
              <w:rPr>
                <w:rFonts w:ascii="Times New Roman" w:eastAsia="Calibri" w:hAnsi="Times New Roman" w:cs="Times New Roman"/>
                <w:b/>
                <w:sz w:val="24"/>
                <w:szCs w:val="24"/>
                <w:lang w:val="en-US"/>
              </w:rPr>
              <w:t>1.</w:t>
            </w:r>
          </w:p>
        </w:tc>
        <w:tc>
          <w:tcPr>
            <w:tcW w:w="9421" w:type="dxa"/>
            <w:gridSpan w:val="7"/>
            <w:shd w:val="clear" w:color="auto" w:fill="auto"/>
          </w:tcPr>
          <w:p w14:paraId="5E420F9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1 год обучения</w:t>
            </w:r>
          </w:p>
        </w:tc>
      </w:tr>
      <w:tr w:rsidR="00822AA1" w:rsidRPr="00822AA1" w14:paraId="36BF0EBC" w14:textId="77777777" w:rsidTr="00822AA1">
        <w:trPr>
          <w:gridAfter w:val="1"/>
          <w:wAfter w:w="7" w:type="dxa"/>
        </w:trPr>
        <w:tc>
          <w:tcPr>
            <w:tcW w:w="646" w:type="dxa"/>
            <w:shd w:val="clear" w:color="auto" w:fill="auto"/>
          </w:tcPr>
          <w:p w14:paraId="3306581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lang w:val="en-US"/>
              </w:rPr>
              <w:t>1.1</w:t>
            </w:r>
          </w:p>
        </w:tc>
        <w:tc>
          <w:tcPr>
            <w:tcW w:w="2248" w:type="dxa"/>
            <w:shd w:val="clear" w:color="auto" w:fill="auto"/>
          </w:tcPr>
          <w:p w14:paraId="156F1C4A"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lang w:val="en-US"/>
              </w:rPr>
              <w:t>Теория</w:t>
            </w:r>
          </w:p>
        </w:tc>
        <w:tc>
          <w:tcPr>
            <w:tcW w:w="930" w:type="dxa"/>
            <w:shd w:val="clear" w:color="auto" w:fill="auto"/>
          </w:tcPr>
          <w:p w14:paraId="629D0ED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8</w:t>
            </w:r>
          </w:p>
        </w:tc>
        <w:tc>
          <w:tcPr>
            <w:tcW w:w="1012" w:type="dxa"/>
            <w:shd w:val="clear" w:color="auto" w:fill="auto"/>
          </w:tcPr>
          <w:p w14:paraId="3E4FEEC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8</w:t>
            </w:r>
          </w:p>
        </w:tc>
        <w:tc>
          <w:tcPr>
            <w:tcW w:w="1261" w:type="dxa"/>
            <w:shd w:val="clear" w:color="auto" w:fill="auto"/>
          </w:tcPr>
          <w:p w14:paraId="1B89295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2152" w:type="dxa"/>
            <w:shd w:val="clear" w:color="auto" w:fill="auto"/>
          </w:tcPr>
          <w:p w14:paraId="78045DB3"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Беседа, объяснение во время показа упражнений</w:t>
            </w:r>
          </w:p>
        </w:tc>
        <w:tc>
          <w:tcPr>
            <w:tcW w:w="1811" w:type="dxa"/>
            <w:shd w:val="clear" w:color="auto" w:fill="auto"/>
          </w:tcPr>
          <w:p w14:paraId="5A8B8D78"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Тестирование на знание теоретического материала</w:t>
            </w:r>
          </w:p>
        </w:tc>
      </w:tr>
      <w:tr w:rsidR="00822AA1" w:rsidRPr="00822AA1" w14:paraId="676DF74B" w14:textId="77777777" w:rsidTr="00822AA1">
        <w:trPr>
          <w:gridAfter w:val="1"/>
          <w:wAfter w:w="7" w:type="dxa"/>
        </w:trPr>
        <w:tc>
          <w:tcPr>
            <w:tcW w:w="646" w:type="dxa"/>
            <w:shd w:val="clear" w:color="auto" w:fill="auto"/>
          </w:tcPr>
          <w:p w14:paraId="5AA5097A"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lang w:val="en-US"/>
              </w:rPr>
              <w:t>1.2</w:t>
            </w:r>
          </w:p>
        </w:tc>
        <w:tc>
          <w:tcPr>
            <w:tcW w:w="2248" w:type="dxa"/>
            <w:shd w:val="clear" w:color="auto" w:fill="auto"/>
          </w:tcPr>
          <w:p w14:paraId="08697C98"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14:paraId="51DD7C9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60</w:t>
            </w:r>
          </w:p>
        </w:tc>
        <w:tc>
          <w:tcPr>
            <w:tcW w:w="1012" w:type="dxa"/>
            <w:shd w:val="clear" w:color="auto" w:fill="auto"/>
          </w:tcPr>
          <w:p w14:paraId="39011DC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7AE0E16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60</w:t>
            </w:r>
          </w:p>
        </w:tc>
        <w:tc>
          <w:tcPr>
            <w:tcW w:w="2152" w:type="dxa"/>
            <w:shd w:val="clear" w:color="auto" w:fill="auto"/>
          </w:tcPr>
          <w:p w14:paraId="2033A1B5"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Индивидуальная, групповая</w:t>
            </w:r>
          </w:p>
        </w:tc>
        <w:tc>
          <w:tcPr>
            <w:tcW w:w="1811" w:type="dxa"/>
            <w:shd w:val="clear" w:color="auto" w:fill="auto"/>
          </w:tcPr>
          <w:p w14:paraId="77CF514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Сдача нормативов по ОФП</w:t>
            </w:r>
          </w:p>
        </w:tc>
      </w:tr>
      <w:tr w:rsidR="00822AA1" w:rsidRPr="00822AA1" w14:paraId="73EA6F98" w14:textId="77777777" w:rsidTr="00822AA1">
        <w:trPr>
          <w:gridAfter w:val="1"/>
          <w:wAfter w:w="7" w:type="dxa"/>
        </w:trPr>
        <w:tc>
          <w:tcPr>
            <w:tcW w:w="646" w:type="dxa"/>
            <w:shd w:val="clear" w:color="auto" w:fill="auto"/>
          </w:tcPr>
          <w:p w14:paraId="00B4E4A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1.3</w:t>
            </w:r>
          </w:p>
        </w:tc>
        <w:tc>
          <w:tcPr>
            <w:tcW w:w="2248" w:type="dxa"/>
            <w:shd w:val="clear" w:color="auto" w:fill="auto"/>
          </w:tcPr>
          <w:p w14:paraId="36B54798"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Специальные упражнения</w:t>
            </w:r>
          </w:p>
        </w:tc>
        <w:tc>
          <w:tcPr>
            <w:tcW w:w="930" w:type="dxa"/>
            <w:shd w:val="clear" w:color="auto" w:fill="auto"/>
          </w:tcPr>
          <w:p w14:paraId="63885308"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34</w:t>
            </w:r>
          </w:p>
        </w:tc>
        <w:tc>
          <w:tcPr>
            <w:tcW w:w="1012" w:type="dxa"/>
            <w:shd w:val="clear" w:color="auto" w:fill="auto"/>
          </w:tcPr>
          <w:p w14:paraId="7FE643C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3FC31C62"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34</w:t>
            </w:r>
          </w:p>
        </w:tc>
        <w:tc>
          <w:tcPr>
            <w:tcW w:w="2152" w:type="dxa"/>
            <w:shd w:val="clear" w:color="auto" w:fill="auto"/>
          </w:tcPr>
          <w:p w14:paraId="3B24B57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Индивидуальная, групповая</w:t>
            </w:r>
          </w:p>
        </w:tc>
        <w:tc>
          <w:tcPr>
            <w:tcW w:w="1811" w:type="dxa"/>
            <w:shd w:val="clear" w:color="auto" w:fill="auto"/>
          </w:tcPr>
          <w:p w14:paraId="0A5181BA"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Правильность выполнение упражнений</w:t>
            </w:r>
          </w:p>
        </w:tc>
      </w:tr>
      <w:tr w:rsidR="00822AA1" w:rsidRPr="00822AA1" w14:paraId="7903F92E" w14:textId="77777777" w:rsidTr="00822AA1">
        <w:trPr>
          <w:gridAfter w:val="1"/>
          <w:wAfter w:w="7" w:type="dxa"/>
        </w:trPr>
        <w:tc>
          <w:tcPr>
            <w:tcW w:w="646" w:type="dxa"/>
            <w:shd w:val="clear" w:color="auto" w:fill="auto"/>
          </w:tcPr>
          <w:p w14:paraId="03C80ED0"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1.4</w:t>
            </w:r>
          </w:p>
        </w:tc>
        <w:tc>
          <w:tcPr>
            <w:tcW w:w="2248" w:type="dxa"/>
            <w:shd w:val="clear" w:color="auto" w:fill="auto"/>
          </w:tcPr>
          <w:p w14:paraId="2CECE6F4"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Техника передвижений</w:t>
            </w:r>
          </w:p>
        </w:tc>
        <w:tc>
          <w:tcPr>
            <w:tcW w:w="930" w:type="dxa"/>
            <w:shd w:val="clear" w:color="auto" w:fill="auto"/>
          </w:tcPr>
          <w:p w14:paraId="1764EA9F"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1012" w:type="dxa"/>
            <w:shd w:val="clear" w:color="auto" w:fill="auto"/>
          </w:tcPr>
          <w:p w14:paraId="1589904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5970EEA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2152" w:type="dxa"/>
            <w:shd w:val="clear" w:color="auto" w:fill="auto"/>
          </w:tcPr>
          <w:p w14:paraId="5C81387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646104DA"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технико-тактические действия</w:t>
            </w:r>
          </w:p>
        </w:tc>
      </w:tr>
      <w:tr w:rsidR="00822AA1" w:rsidRPr="00822AA1" w14:paraId="7DFB82DA" w14:textId="77777777" w:rsidTr="00822AA1">
        <w:trPr>
          <w:gridAfter w:val="1"/>
          <w:wAfter w:w="7" w:type="dxa"/>
        </w:trPr>
        <w:tc>
          <w:tcPr>
            <w:tcW w:w="646" w:type="dxa"/>
            <w:shd w:val="clear" w:color="auto" w:fill="auto"/>
          </w:tcPr>
          <w:p w14:paraId="287B5FAF"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1.5</w:t>
            </w:r>
          </w:p>
        </w:tc>
        <w:tc>
          <w:tcPr>
            <w:tcW w:w="2248" w:type="dxa"/>
            <w:shd w:val="clear" w:color="auto" w:fill="auto"/>
          </w:tcPr>
          <w:p w14:paraId="20128DB9"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Техника борьбы</w:t>
            </w:r>
          </w:p>
        </w:tc>
        <w:tc>
          <w:tcPr>
            <w:tcW w:w="930" w:type="dxa"/>
            <w:shd w:val="clear" w:color="auto" w:fill="auto"/>
          </w:tcPr>
          <w:p w14:paraId="02D3C12F"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1012" w:type="dxa"/>
            <w:shd w:val="clear" w:color="auto" w:fill="auto"/>
          </w:tcPr>
          <w:p w14:paraId="10A6ECC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6ED6A42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2152" w:type="dxa"/>
            <w:shd w:val="clear" w:color="auto" w:fill="auto"/>
          </w:tcPr>
          <w:p w14:paraId="3B644170"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102F347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технико-тактические действия</w:t>
            </w:r>
          </w:p>
        </w:tc>
      </w:tr>
      <w:tr w:rsidR="00822AA1" w:rsidRPr="00822AA1" w14:paraId="51F80B63" w14:textId="77777777" w:rsidTr="00822AA1">
        <w:trPr>
          <w:gridAfter w:val="1"/>
          <w:wAfter w:w="7" w:type="dxa"/>
        </w:trPr>
        <w:tc>
          <w:tcPr>
            <w:tcW w:w="646" w:type="dxa"/>
            <w:shd w:val="clear" w:color="auto" w:fill="auto"/>
          </w:tcPr>
          <w:p w14:paraId="34D7E10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2248" w:type="dxa"/>
            <w:shd w:val="clear" w:color="auto" w:fill="auto"/>
          </w:tcPr>
          <w:p w14:paraId="58E1934D"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Техника ударов</w:t>
            </w:r>
          </w:p>
        </w:tc>
        <w:tc>
          <w:tcPr>
            <w:tcW w:w="930" w:type="dxa"/>
            <w:shd w:val="clear" w:color="auto" w:fill="auto"/>
          </w:tcPr>
          <w:p w14:paraId="60DCDA2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1012" w:type="dxa"/>
            <w:shd w:val="clear" w:color="auto" w:fill="auto"/>
          </w:tcPr>
          <w:p w14:paraId="13AAA4BA"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147E25C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2152" w:type="dxa"/>
            <w:shd w:val="clear" w:color="auto" w:fill="auto"/>
          </w:tcPr>
          <w:p w14:paraId="467BEB3B"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1AFC0928"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технично удары</w:t>
            </w:r>
          </w:p>
        </w:tc>
      </w:tr>
      <w:tr w:rsidR="00822AA1" w:rsidRPr="00822AA1" w14:paraId="1059C97A" w14:textId="77777777" w:rsidTr="00822AA1">
        <w:trPr>
          <w:gridAfter w:val="1"/>
          <w:wAfter w:w="7" w:type="dxa"/>
        </w:trPr>
        <w:tc>
          <w:tcPr>
            <w:tcW w:w="646" w:type="dxa"/>
            <w:shd w:val="clear" w:color="auto" w:fill="auto"/>
          </w:tcPr>
          <w:p w14:paraId="33D9B63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1.7</w:t>
            </w:r>
          </w:p>
        </w:tc>
        <w:tc>
          <w:tcPr>
            <w:tcW w:w="2248" w:type="dxa"/>
            <w:shd w:val="clear" w:color="auto" w:fill="auto"/>
          </w:tcPr>
          <w:p w14:paraId="423079B4"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Подвижные игры</w:t>
            </w:r>
          </w:p>
        </w:tc>
        <w:tc>
          <w:tcPr>
            <w:tcW w:w="930" w:type="dxa"/>
            <w:shd w:val="clear" w:color="auto" w:fill="auto"/>
          </w:tcPr>
          <w:p w14:paraId="58B9D5CA"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6</w:t>
            </w:r>
          </w:p>
        </w:tc>
        <w:tc>
          <w:tcPr>
            <w:tcW w:w="1012" w:type="dxa"/>
            <w:shd w:val="clear" w:color="auto" w:fill="auto"/>
          </w:tcPr>
          <w:p w14:paraId="6C4B99B2"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2B54306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6</w:t>
            </w:r>
          </w:p>
        </w:tc>
        <w:tc>
          <w:tcPr>
            <w:tcW w:w="2152" w:type="dxa"/>
            <w:shd w:val="clear" w:color="auto" w:fill="auto"/>
          </w:tcPr>
          <w:p w14:paraId="57D1F19A"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2C2E896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Сдача нормативов по ОФП</w:t>
            </w:r>
          </w:p>
        </w:tc>
      </w:tr>
      <w:tr w:rsidR="00822AA1" w:rsidRPr="00822AA1" w14:paraId="488A4165" w14:textId="77777777" w:rsidTr="00822AA1">
        <w:trPr>
          <w:gridAfter w:val="1"/>
          <w:wAfter w:w="7" w:type="dxa"/>
        </w:trPr>
        <w:tc>
          <w:tcPr>
            <w:tcW w:w="646" w:type="dxa"/>
            <w:shd w:val="clear" w:color="auto" w:fill="auto"/>
          </w:tcPr>
          <w:p w14:paraId="5F93025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14:paraId="25CEC111"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822AA1">
              <w:rPr>
                <w:rFonts w:ascii="Times New Roman" w:eastAsia="Calibri" w:hAnsi="Times New Roman" w:cs="Times New Roman"/>
                <w:b/>
                <w:sz w:val="24"/>
                <w:szCs w:val="24"/>
                <w:lang w:eastAsia="ru-RU"/>
              </w:rPr>
              <w:t xml:space="preserve">ВСЕГО: </w:t>
            </w:r>
          </w:p>
        </w:tc>
        <w:tc>
          <w:tcPr>
            <w:tcW w:w="930" w:type="dxa"/>
            <w:shd w:val="clear" w:color="auto" w:fill="auto"/>
          </w:tcPr>
          <w:p w14:paraId="07D178C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144</w:t>
            </w:r>
          </w:p>
        </w:tc>
        <w:tc>
          <w:tcPr>
            <w:tcW w:w="1012" w:type="dxa"/>
            <w:shd w:val="clear" w:color="auto" w:fill="auto"/>
          </w:tcPr>
          <w:p w14:paraId="0A1233D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14:paraId="775BB3F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14:paraId="1414FEE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14:paraId="04839F7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822AA1" w:rsidRPr="00822AA1" w14:paraId="24A76702" w14:textId="77777777" w:rsidTr="00822AA1">
        <w:tc>
          <w:tcPr>
            <w:tcW w:w="646" w:type="dxa"/>
            <w:shd w:val="clear" w:color="auto" w:fill="auto"/>
          </w:tcPr>
          <w:p w14:paraId="7AFBA85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r w:rsidRPr="00822AA1">
              <w:rPr>
                <w:rFonts w:ascii="Times New Roman" w:eastAsia="Calibri" w:hAnsi="Times New Roman" w:cs="Times New Roman"/>
                <w:b/>
                <w:sz w:val="24"/>
                <w:szCs w:val="24"/>
                <w:lang w:val="en-US"/>
              </w:rPr>
              <w:t>2.</w:t>
            </w:r>
          </w:p>
        </w:tc>
        <w:tc>
          <w:tcPr>
            <w:tcW w:w="9421" w:type="dxa"/>
            <w:gridSpan w:val="7"/>
            <w:shd w:val="clear" w:color="auto" w:fill="auto"/>
          </w:tcPr>
          <w:p w14:paraId="2376EE7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r w:rsidRPr="00822AA1">
              <w:rPr>
                <w:rFonts w:ascii="Times New Roman" w:eastAsia="Calibri" w:hAnsi="Times New Roman" w:cs="Times New Roman"/>
                <w:b/>
                <w:sz w:val="24"/>
                <w:szCs w:val="24"/>
              </w:rPr>
              <w:t>2 год обучения</w:t>
            </w:r>
          </w:p>
        </w:tc>
      </w:tr>
      <w:tr w:rsidR="00822AA1" w:rsidRPr="00822AA1" w14:paraId="2F95069E" w14:textId="77777777" w:rsidTr="00822AA1">
        <w:trPr>
          <w:gridAfter w:val="1"/>
          <w:wAfter w:w="7" w:type="dxa"/>
        </w:trPr>
        <w:tc>
          <w:tcPr>
            <w:tcW w:w="646" w:type="dxa"/>
            <w:shd w:val="clear" w:color="auto" w:fill="auto"/>
          </w:tcPr>
          <w:p w14:paraId="4527836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2</w:t>
            </w:r>
            <w:r w:rsidRPr="00822AA1">
              <w:rPr>
                <w:rFonts w:ascii="Times New Roman" w:eastAsia="Calibri" w:hAnsi="Times New Roman" w:cs="Times New Roman"/>
                <w:sz w:val="24"/>
                <w:szCs w:val="24"/>
                <w:lang w:val="en-US"/>
              </w:rPr>
              <w:t>.1</w:t>
            </w:r>
          </w:p>
        </w:tc>
        <w:tc>
          <w:tcPr>
            <w:tcW w:w="2248" w:type="dxa"/>
            <w:shd w:val="clear" w:color="auto" w:fill="auto"/>
          </w:tcPr>
          <w:p w14:paraId="17E8F1CB"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lang w:val="en-US"/>
              </w:rPr>
              <w:t>Теория</w:t>
            </w:r>
          </w:p>
        </w:tc>
        <w:tc>
          <w:tcPr>
            <w:tcW w:w="930" w:type="dxa"/>
            <w:shd w:val="clear" w:color="auto" w:fill="auto"/>
          </w:tcPr>
          <w:p w14:paraId="5E90B762"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1012" w:type="dxa"/>
            <w:shd w:val="clear" w:color="auto" w:fill="auto"/>
          </w:tcPr>
          <w:p w14:paraId="70D8251B"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1261" w:type="dxa"/>
            <w:shd w:val="clear" w:color="auto" w:fill="auto"/>
          </w:tcPr>
          <w:p w14:paraId="2F147C5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2152" w:type="dxa"/>
            <w:shd w:val="clear" w:color="auto" w:fill="auto"/>
          </w:tcPr>
          <w:p w14:paraId="3FF2CF13"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Беседа, объяснение во время показа упр-й</w:t>
            </w:r>
          </w:p>
        </w:tc>
        <w:tc>
          <w:tcPr>
            <w:tcW w:w="1811" w:type="dxa"/>
            <w:shd w:val="clear" w:color="auto" w:fill="auto"/>
          </w:tcPr>
          <w:p w14:paraId="60FEF1F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Тестирование на знание теоретического материала</w:t>
            </w:r>
          </w:p>
        </w:tc>
      </w:tr>
      <w:tr w:rsidR="00822AA1" w:rsidRPr="00822AA1" w14:paraId="267CCA3A" w14:textId="77777777" w:rsidTr="00822AA1">
        <w:trPr>
          <w:gridAfter w:val="1"/>
          <w:wAfter w:w="7" w:type="dxa"/>
        </w:trPr>
        <w:tc>
          <w:tcPr>
            <w:tcW w:w="646" w:type="dxa"/>
            <w:shd w:val="clear" w:color="auto" w:fill="auto"/>
          </w:tcPr>
          <w:p w14:paraId="032BA13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2</w:t>
            </w:r>
            <w:r w:rsidRPr="00822AA1">
              <w:rPr>
                <w:rFonts w:ascii="Times New Roman" w:eastAsia="Calibri" w:hAnsi="Times New Roman" w:cs="Times New Roman"/>
                <w:sz w:val="24"/>
                <w:szCs w:val="24"/>
                <w:lang w:val="en-US"/>
              </w:rPr>
              <w:t>.2</w:t>
            </w:r>
          </w:p>
        </w:tc>
        <w:tc>
          <w:tcPr>
            <w:tcW w:w="2248" w:type="dxa"/>
            <w:shd w:val="clear" w:color="auto" w:fill="auto"/>
          </w:tcPr>
          <w:p w14:paraId="3BD5395D"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14:paraId="7E0671F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70</w:t>
            </w:r>
          </w:p>
        </w:tc>
        <w:tc>
          <w:tcPr>
            <w:tcW w:w="1012" w:type="dxa"/>
            <w:shd w:val="clear" w:color="auto" w:fill="auto"/>
          </w:tcPr>
          <w:p w14:paraId="584EDEA8"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64C0A94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70</w:t>
            </w:r>
          </w:p>
        </w:tc>
        <w:tc>
          <w:tcPr>
            <w:tcW w:w="2152" w:type="dxa"/>
            <w:shd w:val="clear" w:color="auto" w:fill="auto"/>
          </w:tcPr>
          <w:p w14:paraId="4E2ABEE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Индивидуальная, групповая</w:t>
            </w:r>
          </w:p>
        </w:tc>
        <w:tc>
          <w:tcPr>
            <w:tcW w:w="1811" w:type="dxa"/>
            <w:shd w:val="clear" w:color="auto" w:fill="auto"/>
          </w:tcPr>
          <w:p w14:paraId="58EA103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Сдача нормативов по ОФП</w:t>
            </w:r>
          </w:p>
        </w:tc>
      </w:tr>
      <w:tr w:rsidR="00822AA1" w:rsidRPr="00822AA1" w14:paraId="74DD2D59" w14:textId="77777777" w:rsidTr="00822AA1">
        <w:trPr>
          <w:gridAfter w:val="1"/>
          <w:wAfter w:w="7" w:type="dxa"/>
        </w:trPr>
        <w:tc>
          <w:tcPr>
            <w:tcW w:w="646" w:type="dxa"/>
            <w:shd w:val="clear" w:color="auto" w:fill="auto"/>
          </w:tcPr>
          <w:p w14:paraId="1C66C80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2.3</w:t>
            </w:r>
          </w:p>
        </w:tc>
        <w:tc>
          <w:tcPr>
            <w:tcW w:w="2248" w:type="dxa"/>
            <w:shd w:val="clear" w:color="auto" w:fill="auto"/>
          </w:tcPr>
          <w:p w14:paraId="2E1537F2"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Специальные упражнения</w:t>
            </w:r>
          </w:p>
        </w:tc>
        <w:tc>
          <w:tcPr>
            <w:tcW w:w="930" w:type="dxa"/>
            <w:shd w:val="clear" w:color="auto" w:fill="auto"/>
          </w:tcPr>
          <w:p w14:paraId="7F10129B"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62</w:t>
            </w:r>
          </w:p>
        </w:tc>
        <w:tc>
          <w:tcPr>
            <w:tcW w:w="1012" w:type="dxa"/>
            <w:shd w:val="clear" w:color="auto" w:fill="auto"/>
          </w:tcPr>
          <w:p w14:paraId="26A6C06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662F8E5F"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62</w:t>
            </w:r>
          </w:p>
        </w:tc>
        <w:tc>
          <w:tcPr>
            <w:tcW w:w="2152" w:type="dxa"/>
            <w:shd w:val="clear" w:color="auto" w:fill="auto"/>
          </w:tcPr>
          <w:p w14:paraId="4975CEB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Индивидуальная, групповая</w:t>
            </w:r>
          </w:p>
        </w:tc>
        <w:tc>
          <w:tcPr>
            <w:tcW w:w="1811" w:type="dxa"/>
            <w:shd w:val="clear" w:color="auto" w:fill="auto"/>
          </w:tcPr>
          <w:p w14:paraId="47892F02"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Правильность выполнение упражнений</w:t>
            </w:r>
          </w:p>
        </w:tc>
      </w:tr>
      <w:tr w:rsidR="00822AA1" w:rsidRPr="00822AA1" w14:paraId="2D576E77" w14:textId="77777777" w:rsidTr="00822AA1">
        <w:trPr>
          <w:gridAfter w:val="1"/>
          <w:wAfter w:w="7" w:type="dxa"/>
        </w:trPr>
        <w:tc>
          <w:tcPr>
            <w:tcW w:w="646" w:type="dxa"/>
            <w:shd w:val="clear" w:color="auto" w:fill="auto"/>
          </w:tcPr>
          <w:p w14:paraId="6421B66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2.4</w:t>
            </w:r>
          </w:p>
        </w:tc>
        <w:tc>
          <w:tcPr>
            <w:tcW w:w="2248" w:type="dxa"/>
            <w:shd w:val="clear" w:color="auto" w:fill="auto"/>
          </w:tcPr>
          <w:p w14:paraId="7C60609D"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Техника передвижений</w:t>
            </w:r>
          </w:p>
        </w:tc>
        <w:tc>
          <w:tcPr>
            <w:tcW w:w="930" w:type="dxa"/>
            <w:shd w:val="clear" w:color="auto" w:fill="auto"/>
          </w:tcPr>
          <w:p w14:paraId="1867724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1012" w:type="dxa"/>
            <w:shd w:val="clear" w:color="auto" w:fill="auto"/>
          </w:tcPr>
          <w:p w14:paraId="5396EDF8"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60343270"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2152" w:type="dxa"/>
            <w:shd w:val="clear" w:color="auto" w:fill="auto"/>
          </w:tcPr>
          <w:p w14:paraId="4D7FC96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3A5D6E2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технико-тактические действия</w:t>
            </w:r>
          </w:p>
        </w:tc>
      </w:tr>
      <w:tr w:rsidR="00822AA1" w:rsidRPr="00822AA1" w14:paraId="77EDB8F2" w14:textId="77777777" w:rsidTr="00822AA1">
        <w:trPr>
          <w:gridAfter w:val="1"/>
          <w:wAfter w:w="7" w:type="dxa"/>
        </w:trPr>
        <w:tc>
          <w:tcPr>
            <w:tcW w:w="646" w:type="dxa"/>
            <w:shd w:val="clear" w:color="auto" w:fill="auto"/>
          </w:tcPr>
          <w:p w14:paraId="0E3589B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2.5</w:t>
            </w:r>
          </w:p>
        </w:tc>
        <w:tc>
          <w:tcPr>
            <w:tcW w:w="2248" w:type="dxa"/>
            <w:shd w:val="clear" w:color="auto" w:fill="auto"/>
          </w:tcPr>
          <w:p w14:paraId="36F1446A"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Техника борьбы</w:t>
            </w:r>
          </w:p>
        </w:tc>
        <w:tc>
          <w:tcPr>
            <w:tcW w:w="930" w:type="dxa"/>
            <w:shd w:val="clear" w:color="auto" w:fill="auto"/>
          </w:tcPr>
          <w:p w14:paraId="60DA77EA"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1012" w:type="dxa"/>
            <w:shd w:val="clear" w:color="auto" w:fill="auto"/>
          </w:tcPr>
          <w:p w14:paraId="38372AF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37773EB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2152" w:type="dxa"/>
            <w:shd w:val="clear" w:color="auto" w:fill="auto"/>
          </w:tcPr>
          <w:p w14:paraId="74AD99D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42F2CEA0"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технико-тактические действия</w:t>
            </w:r>
          </w:p>
        </w:tc>
      </w:tr>
      <w:tr w:rsidR="00822AA1" w:rsidRPr="00822AA1" w14:paraId="28ED5B8C" w14:textId="77777777" w:rsidTr="00822AA1">
        <w:trPr>
          <w:gridAfter w:val="1"/>
          <w:wAfter w:w="7" w:type="dxa"/>
        </w:trPr>
        <w:tc>
          <w:tcPr>
            <w:tcW w:w="646" w:type="dxa"/>
            <w:shd w:val="clear" w:color="auto" w:fill="auto"/>
          </w:tcPr>
          <w:p w14:paraId="75DD208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2.6</w:t>
            </w:r>
          </w:p>
        </w:tc>
        <w:tc>
          <w:tcPr>
            <w:tcW w:w="2248" w:type="dxa"/>
            <w:shd w:val="clear" w:color="auto" w:fill="auto"/>
          </w:tcPr>
          <w:p w14:paraId="3F361517"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Техника ударов</w:t>
            </w:r>
          </w:p>
        </w:tc>
        <w:tc>
          <w:tcPr>
            <w:tcW w:w="930" w:type="dxa"/>
            <w:shd w:val="clear" w:color="auto" w:fill="auto"/>
          </w:tcPr>
          <w:p w14:paraId="18D3EDC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1012" w:type="dxa"/>
            <w:shd w:val="clear" w:color="auto" w:fill="auto"/>
          </w:tcPr>
          <w:p w14:paraId="155667C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2ED90242"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2152" w:type="dxa"/>
            <w:shd w:val="clear" w:color="auto" w:fill="auto"/>
          </w:tcPr>
          <w:p w14:paraId="56386F33"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4E0ECD78"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технично удары</w:t>
            </w:r>
          </w:p>
        </w:tc>
      </w:tr>
      <w:tr w:rsidR="00822AA1" w:rsidRPr="00822AA1" w14:paraId="30D557BF" w14:textId="77777777" w:rsidTr="00822AA1">
        <w:trPr>
          <w:gridAfter w:val="1"/>
          <w:wAfter w:w="7" w:type="dxa"/>
        </w:trPr>
        <w:tc>
          <w:tcPr>
            <w:tcW w:w="646" w:type="dxa"/>
            <w:shd w:val="clear" w:color="auto" w:fill="auto"/>
          </w:tcPr>
          <w:p w14:paraId="34DDD35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2.7</w:t>
            </w:r>
          </w:p>
        </w:tc>
        <w:tc>
          <w:tcPr>
            <w:tcW w:w="2248" w:type="dxa"/>
            <w:shd w:val="clear" w:color="auto" w:fill="auto"/>
          </w:tcPr>
          <w:p w14:paraId="3D0277E5"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Защита от нападения</w:t>
            </w:r>
          </w:p>
        </w:tc>
        <w:tc>
          <w:tcPr>
            <w:tcW w:w="930" w:type="dxa"/>
            <w:shd w:val="clear" w:color="auto" w:fill="auto"/>
          </w:tcPr>
          <w:p w14:paraId="22BE4F4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1012" w:type="dxa"/>
            <w:shd w:val="clear" w:color="auto" w:fill="auto"/>
          </w:tcPr>
          <w:p w14:paraId="79F339E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0300D26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2152" w:type="dxa"/>
            <w:shd w:val="clear" w:color="auto" w:fill="auto"/>
          </w:tcPr>
          <w:p w14:paraId="51943C3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w:t>
            </w:r>
          </w:p>
        </w:tc>
        <w:tc>
          <w:tcPr>
            <w:tcW w:w="1811" w:type="dxa"/>
            <w:shd w:val="clear" w:color="auto" w:fill="auto"/>
          </w:tcPr>
          <w:p w14:paraId="3ED5F2E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защитные упражнения</w:t>
            </w:r>
          </w:p>
        </w:tc>
      </w:tr>
      <w:tr w:rsidR="00822AA1" w:rsidRPr="00822AA1" w14:paraId="3FE0E9B4" w14:textId="77777777" w:rsidTr="00822AA1">
        <w:trPr>
          <w:gridAfter w:val="1"/>
          <w:wAfter w:w="7" w:type="dxa"/>
        </w:trPr>
        <w:tc>
          <w:tcPr>
            <w:tcW w:w="646" w:type="dxa"/>
            <w:shd w:val="clear" w:color="auto" w:fill="auto"/>
          </w:tcPr>
          <w:p w14:paraId="03941893"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2.8</w:t>
            </w:r>
          </w:p>
        </w:tc>
        <w:tc>
          <w:tcPr>
            <w:tcW w:w="2248" w:type="dxa"/>
            <w:shd w:val="clear" w:color="auto" w:fill="auto"/>
          </w:tcPr>
          <w:p w14:paraId="637F7F3D"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Подвижные игры</w:t>
            </w:r>
          </w:p>
        </w:tc>
        <w:tc>
          <w:tcPr>
            <w:tcW w:w="930" w:type="dxa"/>
            <w:shd w:val="clear" w:color="auto" w:fill="auto"/>
          </w:tcPr>
          <w:p w14:paraId="2D413E13"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8</w:t>
            </w:r>
          </w:p>
        </w:tc>
        <w:tc>
          <w:tcPr>
            <w:tcW w:w="1012" w:type="dxa"/>
            <w:shd w:val="clear" w:color="auto" w:fill="auto"/>
          </w:tcPr>
          <w:p w14:paraId="3AF71C7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350CF37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8</w:t>
            </w:r>
          </w:p>
        </w:tc>
        <w:tc>
          <w:tcPr>
            <w:tcW w:w="2152" w:type="dxa"/>
            <w:shd w:val="clear" w:color="auto" w:fill="auto"/>
          </w:tcPr>
          <w:p w14:paraId="4CE46F4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728DAAD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Сдача нормативов по ОФП</w:t>
            </w:r>
          </w:p>
        </w:tc>
      </w:tr>
      <w:tr w:rsidR="00822AA1" w:rsidRPr="00822AA1" w14:paraId="57B90589" w14:textId="77777777" w:rsidTr="00822AA1">
        <w:trPr>
          <w:gridAfter w:val="1"/>
          <w:wAfter w:w="7" w:type="dxa"/>
        </w:trPr>
        <w:tc>
          <w:tcPr>
            <w:tcW w:w="646" w:type="dxa"/>
            <w:shd w:val="clear" w:color="auto" w:fill="auto"/>
          </w:tcPr>
          <w:p w14:paraId="32727D53"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14:paraId="6D3EB84F"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b/>
                <w:sz w:val="24"/>
                <w:szCs w:val="24"/>
                <w:lang w:eastAsia="ru-RU"/>
              </w:rPr>
              <w:t>ВСЕГО:</w:t>
            </w:r>
          </w:p>
        </w:tc>
        <w:tc>
          <w:tcPr>
            <w:tcW w:w="930" w:type="dxa"/>
            <w:shd w:val="clear" w:color="auto" w:fill="auto"/>
          </w:tcPr>
          <w:p w14:paraId="1A31A2C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216</w:t>
            </w:r>
          </w:p>
        </w:tc>
        <w:tc>
          <w:tcPr>
            <w:tcW w:w="1012" w:type="dxa"/>
            <w:shd w:val="clear" w:color="auto" w:fill="auto"/>
          </w:tcPr>
          <w:p w14:paraId="7D3DFA9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14:paraId="4DC448D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14:paraId="7E2AC72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14:paraId="4A2710B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822AA1" w:rsidRPr="00822AA1" w14:paraId="010A8DDC" w14:textId="77777777" w:rsidTr="00822AA1">
        <w:tc>
          <w:tcPr>
            <w:tcW w:w="646" w:type="dxa"/>
            <w:shd w:val="clear" w:color="auto" w:fill="auto"/>
          </w:tcPr>
          <w:p w14:paraId="7016366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r w:rsidRPr="00822AA1">
              <w:rPr>
                <w:rFonts w:ascii="Times New Roman" w:eastAsia="Calibri" w:hAnsi="Times New Roman" w:cs="Times New Roman"/>
                <w:b/>
                <w:sz w:val="24"/>
                <w:szCs w:val="24"/>
              </w:rPr>
              <w:t>3</w:t>
            </w:r>
            <w:r w:rsidRPr="00822AA1">
              <w:rPr>
                <w:rFonts w:ascii="Times New Roman" w:eastAsia="Calibri" w:hAnsi="Times New Roman" w:cs="Times New Roman"/>
                <w:b/>
                <w:sz w:val="24"/>
                <w:szCs w:val="24"/>
                <w:lang w:val="en-US"/>
              </w:rPr>
              <w:t>.</w:t>
            </w:r>
          </w:p>
        </w:tc>
        <w:tc>
          <w:tcPr>
            <w:tcW w:w="9421" w:type="dxa"/>
            <w:gridSpan w:val="7"/>
            <w:shd w:val="clear" w:color="auto" w:fill="auto"/>
          </w:tcPr>
          <w:p w14:paraId="1F32F5C0"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b/>
                <w:sz w:val="24"/>
                <w:szCs w:val="24"/>
              </w:rPr>
              <w:t>3, 4, 5 год обучения</w:t>
            </w:r>
          </w:p>
        </w:tc>
      </w:tr>
      <w:tr w:rsidR="00822AA1" w:rsidRPr="00822AA1" w14:paraId="0AF7082D" w14:textId="77777777" w:rsidTr="00822AA1">
        <w:trPr>
          <w:gridAfter w:val="1"/>
          <w:wAfter w:w="7" w:type="dxa"/>
        </w:trPr>
        <w:tc>
          <w:tcPr>
            <w:tcW w:w="646" w:type="dxa"/>
            <w:shd w:val="clear" w:color="auto" w:fill="auto"/>
          </w:tcPr>
          <w:p w14:paraId="0CF0F2D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3</w:t>
            </w:r>
            <w:r w:rsidRPr="00822AA1">
              <w:rPr>
                <w:rFonts w:ascii="Times New Roman" w:eastAsia="Calibri" w:hAnsi="Times New Roman" w:cs="Times New Roman"/>
                <w:sz w:val="24"/>
                <w:szCs w:val="24"/>
                <w:lang w:val="en-US"/>
              </w:rPr>
              <w:t>.1</w:t>
            </w:r>
          </w:p>
        </w:tc>
        <w:tc>
          <w:tcPr>
            <w:tcW w:w="2248" w:type="dxa"/>
            <w:shd w:val="clear" w:color="auto" w:fill="auto"/>
          </w:tcPr>
          <w:p w14:paraId="12A1B5C5"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lang w:val="en-US"/>
              </w:rPr>
              <w:t>Теория</w:t>
            </w:r>
          </w:p>
        </w:tc>
        <w:tc>
          <w:tcPr>
            <w:tcW w:w="930" w:type="dxa"/>
            <w:shd w:val="clear" w:color="auto" w:fill="auto"/>
          </w:tcPr>
          <w:p w14:paraId="60C70F5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1012" w:type="dxa"/>
            <w:shd w:val="clear" w:color="auto" w:fill="auto"/>
          </w:tcPr>
          <w:p w14:paraId="4FA514E0"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1261" w:type="dxa"/>
            <w:shd w:val="clear" w:color="auto" w:fill="auto"/>
          </w:tcPr>
          <w:p w14:paraId="0B1EAC72"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2152" w:type="dxa"/>
            <w:shd w:val="clear" w:color="auto" w:fill="auto"/>
          </w:tcPr>
          <w:p w14:paraId="32CA4770"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Беседа, объяснение во время показа упр-й</w:t>
            </w:r>
          </w:p>
        </w:tc>
        <w:tc>
          <w:tcPr>
            <w:tcW w:w="1811" w:type="dxa"/>
            <w:shd w:val="clear" w:color="auto" w:fill="auto"/>
          </w:tcPr>
          <w:p w14:paraId="15236C1B"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Тестирование на знание теоретического материала</w:t>
            </w:r>
          </w:p>
        </w:tc>
      </w:tr>
      <w:tr w:rsidR="00822AA1" w:rsidRPr="00822AA1" w14:paraId="492FCA90" w14:textId="77777777" w:rsidTr="00822AA1">
        <w:trPr>
          <w:gridAfter w:val="1"/>
          <w:wAfter w:w="7" w:type="dxa"/>
        </w:trPr>
        <w:tc>
          <w:tcPr>
            <w:tcW w:w="646" w:type="dxa"/>
            <w:shd w:val="clear" w:color="auto" w:fill="auto"/>
          </w:tcPr>
          <w:p w14:paraId="42015AF3"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3</w:t>
            </w:r>
            <w:r w:rsidRPr="00822AA1">
              <w:rPr>
                <w:rFonts w:ascii="Times New Roman" w:eastAsia="Calibri" w:hAnsi="Times New Roman" w:cs="Times New Roman"/>
                <w:sz w:val="24"/>
                <w:szCs w:val="24"/>
                <w:lang w:val="en-US"/>
              </w:rPr>
              <w:t>.2</w:t>
            </w:r>
          </w:p>
        </w:tc>
        <w:tc>
          <w:tcPr>
            <w:tcW w:w="2248" w:type="dxa"/>
            <w:shd w:val="clear" w:color="auto" w:fill="auto"/>
          </w:tcPr>
          <w:p w14:paraId="490AE362"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14:paraId="41C20EE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70</w:t>
            </w:r>
          </w:p>
        </w:tc>
        <w:tc>
          <w:tcPr>
            <w:tcW w:w="1012" w:type="dxa"/>
            <w:shd w:val="clear" w:color="auto" w:fill="auto"/>
          </w:tcPr>
          <w:p w14:paraId="4CC287C3"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5DDF277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70</w:t>
            </w:r>
          </w:p>
        </w:tc>
        <w:tc>
          <w:tcPr>
            <w:tcW w:w="2152" w:type="dxa"/>
            <w:shd w:val="clear" w:color="auto" w:fill="auto"/>
          </w:tcPr>
          <w:p w14:paraId="54FAFCF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Индивидуальная, групповая</w:t>
            </w:r>
          </w:p>
        </w:tc>
        <w:tc>
          <w:tcPr>
            <w:tcW w:w="1811" w:type="dxa"/>
            <w:shd w:val="clear" w:color="auto" w:fill="auto"/>
          </w:tcPr>
          <w:p w14:paraId="3BC6802B"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Сдача нормативов по ОФП</w:t>
            </w:r>
          </w:p>
        </w:tc>
      </w:tr>
      <w:tr w:rsidR="00822AA1" w:rsidRPr="00822AA1" w14:paraId="2A708410" w14:textId="77777777" w:rsidTr="00822AA1">
        <w:trPr>
          <w:gridAfter w:val="1"/>
          <w:wAfter w:w="7" w:type="dxa"/>
        </w:trPr>
        <w:tc>
          <w:tcPr>
            <w:tcW w:w="646" w:type="dxa"/>
            <w:shd w:val="clear" w:color="auto" w:fill="auto"/>
          </w:tcPr>
          <w:p w14:paraId="497AC11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3.3</w:t>
            </w:r>
          </w:p>
        </w:tc>
        <w:tc>
          <w:tcPr>
            <w:tcW w:w="2248" w:type="dxa"/>
            <w:shd w:val="clear" w:color="auto" w:fill="auto"/>
          </w:tcPr>
          <w:p w14:paraId="054E73D7"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Специальные упражнения</w:t>
            </w:r>
          </w:p>
        </w:tc>
        <w:tc>
          <w:tcPr>
            <w:tcW w:w="930" w:type="dxa"/>
            <w:shd w:val="clear" w:color="auto" w:fill="auto"/>
          </w:tcPr>
          <w:p w14:paraId="2DBEA27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62</w:t>
            </w:r>
          </w:p>
        </w:tc>
        <w:tc>
          <w:tcPr>
            <w:tcW w:w="1012" w:type="dxa"/>
            <w:shd w:val="clear" w:color="auto" w:fill="auto"/>
          </w:tcPr>
          <w:p w14:paraId="056BCB9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136ED65F"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62</w:t>
            </w:r>
          </w:p>
        </w:tc>
        <w:tc>
          <w:tcPr>
            <w:tcW w:w="2152" w:type="dxa"/>
            <w:shd w:val="clear" w:color="auto" w:fill="auto"/>
          </w:tcPr>
          <w:p w14:paraId="1E22C4EB"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Индивидуальная, групповая</w:t>
            </w:r>
          </w:p>
        </w:tc>
        <w:tc>
          <w:tcPr>
            <w:tcW w:w="1811" w:type="dxa"/>
            <w:shd w:val="clear" w:color="auto" w:fill="auto"/>
          </w:tcPr>
          <w:p w14:paraId="36E92D02"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Правильность выполнение упражнений</w:t>
            </w:r>
          </w:p>
        </w:tc>
      </w:tr>
      <w:tr w:rsidR="00822AA1" w:rsidRPr="00822AA1" w14:paraId="289C327D" w14:textId="77777777" w:rsidTr="00822AA1">
        <w:trPr>
          <w:gridAfter w:val="1"/>
          <w:wAfter w:w="7" w:type="dxa"/>
        </w:trPr>
        <w:tc>
          <w:tcPr>
            <w:tcW w:w="646" w:type="dxa"/>
            <w:shd w:val="clear" w:color="auto" w:fill="auto"/>
          </w:tcPr>
          <w:p w14:paraId="3987279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3.4</w:t>
            </w:r>
          </w:p>
        </w:tc>
        <w:tc>
          <w:tcPr>
            <w:tcW w:w="2248" w:type="dxa"/>
            <w:shd w:val="clear" w:color="auto" w:fill="auto"/>
          </w:tcPr>
          <w:p w14:paraId="1106942A"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Техника рукопашного боя</w:t>
            </w:r>
          </w:p>
        </w:tc>
        <w:tc>
          <w:tcPr>
            <w:tcW w:w="930" w:type="dxa"/>
            <w:shd w:val="clear" w:color="auto" w:fill="auto"/>
          </w:tcPr>
          <w:p w14:paraId="446ECD9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1012" w:type="dxa"/>
            <w:shd w:val="clear" w:color="auto" w:fill="auto"/>
          </w:tcPr>
          <w:p w14:paraId="69D2453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42B638A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2152" w:type="dxa"/>
            <w:shd w:val="clear" w:color="auto" w:fill="auto"/>
          </w:tcPr>
          <w:p w14:paraId="63A756A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25B4EAB0"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технико-тактические действия</w:t>
            </w:r>
          </w:p>
        </w:tc>
      </w:tr>
      <w:tr w:rsidR="00822AA1" w:rsidRPr="00822AA1" w14:paraId="3B78C96E" w14:textId="77777777" w:rsidTr="00822AA1">
        <w:trPr>
          <w:gridAfter w:val="1"/>
          <w:wAfter w:w="7" w:type="dxa"/>
        </w:trPr>
        <w:tc>
          <w:tcPr>
            <w:tcW w:w="646" w:type="dxa"/>
            <w:shd w:val="clear" w:color="auto" w:fill="auto"/>
          </w:tcPr>
          <w:p w14:paraId="0B49A30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3.5</w:t>
            </w:r>
          </w:p>
        </w:tc>
        <w:tc>
          <w:tcPr>
            <w:tcW w:w="2248" w:type="dxa"/>
            <w:shd w:val="clear" w:color="auto" w:fill="auto"/>
          </w:tcPr>
          <w:p w14:paraId="22FF1CAE"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Защита от нападения</w:t>
            </w:r>
          </w:p>
        </w:tc>
        <w:tc>
          <w:tcPr>
            <w:tcW w:w="930" w:type="dxa"/>
            <w:shd w:val="clear" w:color="auto" w:fill="auto"/>
          </w:tcPr>
          <w:p w14:paraId="2FFC0558"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1012" w:type="dxa"/>
            <w:shd w:val="clear" w:color="auto" w:fill="auto"/>
          </w:tcPr>
          <w:p w14:paraId="7265DB68"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489F07D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2152" w:type="dxa"/>
            <w:shd w:val="clear" w:color="auto" w:fill="auto"/>
          </w:tcPr>
          <w:p w14:paraId="17FC7BA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w:t>
            </w:r>
          </w:p>
        </w:tc>
        <w:tc>
          <w:tcPr>
            <w:tcW w:w="1811" w:type="dxa"/>
            <w:shd w:val="clear" w:color="auto" w:fill="auto"/>
          </w:tcPr>
          <w:p w14:paraId="4C217B02"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защитные упражнения</w:t>
            </w:r>
          </w:p>
        </w:tc>
      </w:tr>
      <w:tr w:rsidR="00822AA1" w:rsidRPr="00822AA1" w14:paraId="2CDB015E" w14:textId="77777777" w:rsidTr="00822AA1">
        <w:trPr>
          <w:gridAfter w:val="1"/>
          <w:wAfter w:w="7" w:type="dxa"/>
        </w:trPr>
        <w:tc>
          <w:tcPr>
            <w:tcW w:w="646" w:type="dxa"/>
            <w:shd w:val="clear" w:color="auto" w:fill="auto"/>
          </w:tcPr>
          <w:p w14:paraId="23D4424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3.6</w:t>
            </w:r>
          </w:p>
        </w:tc>
        <w:tc>
          <w:tcPr>
            <w:tcW w:w="2248" w:type="dxa"/>
            <w:shd w:val="clear" w:color="auto" w:fill="auto"/>
          </w:tcPr>
          <w:p w14:paraId="21004670"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Тактика рукопашного боя</w:t>
            </w:r>
          </w:p>
        </w:tc>
        <w:tc>
          <w:tcPr>
            <w:tcW w:w="930" w:type="dxa"/>
            <w:shd w:val="clear" w:color="auto" w:fill="auto"/>
          </w:tcPr>
          <w:p w14:paraId="229AEE9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1012" w:type="dxa"/>
            <w:shd w:val="clear" w:color="auto" w:fill="auto"/>
          </w:tcPr>
          <w:p w14:paraId="2CBFB74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51E7D16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2152" w:type="dxa"/>
            <w:shd w:val="clear" w:color="auto" w:fill="auto"/>
          </w:tcPr>
          <w:p w14:paraId="45591A62"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065603C3"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технико-тактические действия</w:t>
            </w:r>
          </w:p>
        </w:tc>
      </w:tr>
      <w:tr w:rsidR="00822AA1" w:rsidRPr="00822AA1" w14:paraId="29BED80F" w14:textId="77777777" w:rsidTr="00822AA1">
        <w:trPr>
          <w:gridAfter w:val="1"/>
          <w:wAfter w:w="7" w:type="dxa"/>
        </w:trPr>
        <w:tc>
          <w:tcPr>
            <w:tcW w:w="646" w:type="dxa"/>
            <w:shd w:val="clear" w:color="auto" w:fill="auto"/>
          </w:tcPr>
          <w:p w14:paraId="68D04F75"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3.7</w:t>
            </w:r>
          </w:p>
        </w:tc>
        <w:tc>
          <w:tcPr>
            <w:tcW w:w="2248" w:type="dxa"/>
            <w:shd w:val="clear" w:color="auto" w:fill="auto"/>
          </w:tcPr>
          <w:p w14:paraId="1A853351"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Соревновательная техника</w:t>
            </w:r>
          </w:p>
        </w:tc>
        <w:tc>
          <w:tcPr>
            <w:tcW w:w="930" w:type="dxa"/>
            <w:shd w:val="clear" w:color="auto" w:fill="auto"/>
          </w:tcPr>
          <w:p w14:paraId="030E6EEA"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1012" w:type="dxa"/>
            <w:shd w:val="clear" w:color="auto" w:fill="auto"/>
          </w:tcPr>
          <w:p w14:paraId="5BC1BB3B"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3238B76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2152" w:type="dxa"/>
            <w:shd w:val="clear" w:color="auto" w:fill="auto"/>
          </w:tcPr>
          <w:p w14:paraId="44E1BE25"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23485A5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технико-тактические действия</w:t>
            </w:r>
          </w:p>
        </w:tc>
      </w:tr>
      <w:tr w:rsidR="00822AA1" w:rsidRPr="00822AA1" w14:paraId="60DBCAE8" w14:textId="77777777" w:rsidTr="00822AA1">
        <w:trPr>
          <w:gridAfter w:val="1"/>
          <w:wAfter w:w="7" w:type="dxa"/>
        </w:trPr>
        <w:tc>
          <w:tcPr>
            <w:tcW w:w="646" w:type="dxa"/>
            <w:shd w:val="clear" w:color="auto" w:fill="auto"/>
          </w:tcPr>
          <w:p w14:paraId="1973751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3.8</w:t>
            </w:r>
          </w:p>
        </w:tc>
        <w:tc>
          <w:tcPr>
            <w:tcW w:w="2248" w:type="dxa"/>
            <w:shd w:val="clear" w:color="auto" w:fill="auto"/>
          </w:tcPr>
          <w:p w14:paraId="7D60C62E"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Подвижные игры</w:t>
            </w:r>
          </w:p>
        </w:tc>
        <w:tc>
          <w:tcPr>
            <w:tcW w:w="930" w:type="dxa"/>
            <w:shd w:val="clear" w:color="auto" w:fill="auto"/>
          </w:tcPr>
          <w:p w14:paraId="049FBB1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8</w:t>
            </w:r>
          </w:p>
        </w:tc>
        <w:tc>
          <w:tcPr>
            <w:tcW w:w="1012" w:type="dxa"/>
            <w:shd w:val="clear" w:color="auto" w:fill="auto"/>
          </w:tcPr>
          <w:p w14:paraId="7ED915E0"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69293F3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8</w:t>
            </w:r>
          </w:p>
        </w:tc>
        <w:tc>
          <w:tcPr>
            <w:tcW w:w="2152" w:type="dxa"/>
            <w:shd w:val="clear" w:color="auto" w:fill="auto"/>
          </w:tcPr>
          <w:p w14:paraId="6E6BF39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3E6C6E9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Сдача нормативов по ОФП</w:t>
            </w:r>
          </w:p>
        </w:tc>
      </w:tr>
      <w:tr w:rsidR="00822AA1" w:rsidRPr="00822AA1" w14:paraId="1853DBDD" w14:textId="77777777" w:rsidTr="00822AA1">
        <w:trPr>
          <w:gridAfter w:val="1"/>
          <w:wAfter w:w="7" w:type="dxa"/>
        </w:trPr>
        <w:tc>
          <w:tcPr>
            <w:tcW w:w="646" w:type="dxa"/>
            <w:shd w:val="clear" w:color="auto" w:fill="auto"/>
          </w:tcPr>
          <w:p w14:paraId="6B0412A0"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14:paraId="164B76FE"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b/>
                <w:sz w:val="24"/>
                <w:szCs w:val="24"/>
                <w:lang w:eastAsia="ru-RU"/>
              </w:rPr>
              <w:t>ВСЕГО:</w:t>
            </w:r>
          </w:p>
        </w:tc>
        <w:tc>
          <w:tcPr>
            <w:tcW w:w="930" w:type="dxa"/>
            <w:shd w:val="clear" w:color="auto" w:fill="auto"/>
          </w:tcPr>
          <w:p w14:paraId="6820B348"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216</w:t>
            </w:r>
          </w:p>
        </w:tc>
        <w:tc>
          <w:tcPr>
            <w:tcW w:w="1012" w:type="dxa"/>
            <w:shd w:val="clear" w:color="auto" w:fill="auto"/>
          </w:tcPr>
          <w:p w14:paraId="498AB62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14:paraId="697B170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14:paraId="322FB3C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14:paraId="6B1178CA"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r>
      <w:tr w:rsidR="00822AA1" w:rsidRPr="00822AA1" w14:paraId="33B48ADE" w14:textId="77777777" w:rsidTr="00822AA1">
        <w:tc>
          <w:tcPr>
            <w:tcW w:w="646" w:type="dxa"/>
            <w:shd w:val="clear" w:color="auto" w:fill="auto"/>
          </w:tcPr>
          <w:p w14:paraId="64267823"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lang w:val="en-US"/>
              </w:rPr>
            </w:pPr>
            <w:r w:rsidRPr="00822AA1">
              <w:rPr>
                <w:rFonts w:ascii="Times New Roman" w:eastAsia="Calibri" w:hAnsi="Times New Roman" w:cs="Times New Roman"/>
                <w:b/>
                <w:sz w:val="24"/>
                <w:szCs w:val="24"/>
              </w:rPr>
              <w:t>4</w:t>
            </w:r>
            <w:r w:rsidRPr="00822AA1">
              <w:rPr>
                <w:rFonts w:ascii="Times New Roman" w:eastAsia="Calibri" w:hAnsi="Times New Roman" w:cs="Times New Roman"/>
                <w:b/>
                <w:sz w:val="24"/>
                <w:szCs w:val="24"/>
                <w:lang w:val="en-US"/>
              </w:rPr>
              <w:t>.</w:t>
            </w:r>
          </w:p>
        </w:tc>
        <w:tc>
          <w:tcPr>
            <w:tcW w:w="9421" w:type="dxa"/>
            <w:gridSpan w:val="7"/>
            <w:shd w:val="clear" w:color="auto" w:fill="auto"/>
          </w:tcPr>
          <w:p w14:paraId="32DBC22A"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b/>
                <w:sz w:val="24"/>
                <w:szCs w:val="24"/>
              </w:rPr>
              <w:t>6, 7 год обучения</w:t>
            </w:r>
          </w:p>
        </w:tc>
      </w:tr>
      <w:tr w:rsidR="00822AA1" w:rsidRPr="00822AA1" w14:paraId="7D969932" w14:textId="77777777" w:rsidTr="00822AA1">
        <w:trPr>
          <w:gridAfter w:val="1"/>
          <w:wAfter w:w="7" w:type="dxa"/>
        </w:trPr>
        <w:tc>
          <w:tcPr>
            <w:tcW w:w="646" w:type="dxa"/>
            <w:shd w:val="clear" w:color="auto" w:fill="auto"/>
          </w:tcPr>
          <w:p w14:paraId="304036A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4</w:t>
            </w:r>
            <w:r w:rsidRPr="00822AA1">
              <w:rPr>
                <w:rFonts w:ascii="Times New Roman" w:eastAsia="Calibri" w:hAnsi="Times New Roman" w:cs="Times New Roman"/>
                <w:sz w:val="24"/>
                <w:szCs w:val="24"/>
                <w:lang w:val="en-US"/>
              </w:rPr>
              <w:t>.1</w:t>
            </w:r>
          </w:p>
        </w:tc>
        <w:tc>
          <w:tcPr>
            <w:tcW w:w="2248" w:type="dxa"/>
            <w:shd w:val="clear" w:color="auto" w:fill="auto"/>
          </w:tcPr>
          <w:p w14:paraId="2A7E3E0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lang w:val="en-US"/>
              </w:rPr>
              <w:t>Теория</w:t>
            </w:r>
          </w:p>
        </w:tc>
        <w:tc>
          <w:tcPr>
            <w:tcW w:w="930" w:type="dxa"/>
            <w:shd w:val="clear" w:color="auto" w:fill="auto"/>
          </w:tcPr>
          <w:p w14:paraId="481E485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1012" w:type="dxa"/>
            <w:shd w:val="clear" w:color="auto" w:fill="auto"/>
          </w:tcPr>
          <w:p w14:paraId="4CCA1B7B"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1261" w:type="dxa"/>
            <w:shd w:val="clear" w:color="auto" w:fill="auto"/>
          </w:tcPr>
          <w:p w14:paraId="008D0A6A"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2152" w:type="dxa"/>
            <w:shd w:val="clear" w:color="auto" w:fill="auto"/>
          </w:tcPr>
          <w:p w14:paraId="3DD537F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Беседа, объяснение во время показа упр-й</w:t>
            </w:r>
          </w:p>
        </w:tc>
        <w:tc>
          <w:tcPr>
            <w:tcW w:w="1811" w:type="dxa"/>
            <w:shd w:val="clear" w:color="auto" w:fill="auto"/>
          </w:tcPr>
          <w:p w14:paraId="37D1903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Тестирование на знание теоретического материала</w:t>
            </w:r>
          </w:p>
        </w:tc>
      </w:tr>
      <w:tr w:rsidR="00822AA1" w:rsidRPr="00822AA1" w14:paraId="09758C6C" w14:textId="77777777" w:rsidTr="00822AA1">
        <w:trPr>
          <w:gridAfter w:val="1"/>
          <w:wAfter w:w="7" w:type="dxa"/>
        </w:trPr>
        <w:tc>
          <w:tcPr>
            <w:tcW w:w="646" w:type="dxa"/>
            <w:shd w:val="clear" w:color="auto" w:fill="auto"/>
          </w:tcPr>
          <w:p w14:paraId="157FFFB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4</w:t>
            </w:r>
            <w:r w:rsidRPr="00822AA1">
              <w:rPr>
                <w:rFonts w:ascii="Times New Roman" w:eastAsia="Calibri" w:hAnsi="Times New Roman" w:cs="Times New Roman"/>
                <w:sz w:val="24"/>
                <w:szCs w:val="24"/>
                <w:lang w:val="en-US"/>
              </w:rPr>
              <w:t>.2</w:t>
            </w:r>
          </w:p>
        </w:tc>
        <w:tc>
          <w:tcPr>
            <w:tcW w:w="2248" w:type="dxa"/>
            <w:shd w:val="clear" w:color="auto" w:fill="auto"/>
          </w:tcPr>
          <w:p w14:paraId="6A82B0C7"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14:paraId="32C4A832"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70</w:t>
            </w:r>
          </w:p>
        </w:tc>
        <w:tc>
          <w:tcPr>
            <w:tcW w:w="1012" w:type="dxa"/>
            <w:shd w:val="clear" w:color="auto" w:fill="auto"/>
          </w:tcPr>
          <w:p w14:paraId="3D75613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5B1ED5F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70</w:t>
            </w:r>
          </w:p>
        </w:tc>
        <w:tc>
          <w:tcPr>
            <w:tcW w:w="2152" w:type="dxa"/>
            <w:shd w:val="clear" w:color="auto" w:fill="auto"/>
          </w:tcPr>
          <w:p w14:paraId="490348E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Индивидуальная, групповая</w:t>
            </w:r>
          </w:p>
        </w:tc>
        <w:tc>
          <w:tcPr>
            <w:tcW w:w="1811" w:type="dxa"/>
            <w:shd w:val="clear" w:color="auto" w:fill="auto"/>
          </w:tcPr>
          <w:p w14:paraId="1E10E6D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Сдача нормативов по ОФП</w:t>
            </w:r>
          </w:p>
        </w:tc>
      </w:tr>
      <w:tr w:rsidR="00822AA1" w:rsidRPr="00822AA1" w14:paraId="5220C879" w14:textId="77777777" w:rsidTr="00822AA1">
        <w:trPr>
          <w:gridAfter w:val="1"/>
          <w:wAfter w:w="7" w:type="dxa"/>
        </w:trPr>
        <w:tc>
          <w:tcPr>
            <w:tcW w:w="646" w:type="dxa"/>
            <w:shd w:val="clear" w:color="auto" w:fill="auto"/>
          </w:tcPr>
          <w:p w14:paraId="7D98C06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4.3</w:t>
            </w:r>
          </w:p>
        </w:tc>
        <w:tc>
          <w:tcPr>
            <w:tcW w:w="2248" w:type="dxa"/>
            <w:shd w:val="clear" w:color="auto" w:fill="auto"/>
          </w:tcPr>
          <w:p w14:paraId="681B3AD0"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Специальные упражнения</w:t>
            </w:r>
          </w:p>
        </w:tc>
        <w:tc>
          <w:tcPr>
            <w:tcW w:w="930" w:type="dxa"/>
            <w:shd w:val="clear" w:color="auto" w:fill="auto"/>
          </w:tcPr>
          <w:p w14:paraId="77AC2B5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62</w:t>
            </w:r>
          </w:p>
        </w:tc>
        <w:tc>
          <w:tcPr>
            <w:tcW w:w="1012" w:type="dxa"/>
            <w:shd w:val="clear" w:color="auto" w:fill="auto"/>
          </w:tcPr>
          <w:p w14:paraId="230739B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673CFEA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62</w:t>
            </w:r>
          </w:p>
        </w:tc>
        <w:tc>
          <w:tcPr>
            <w:tcW w:w="2152" w:type="dxa"/>
            <w:shd w:val="clear" w:color="auto" w:fill="auto"/>
          </w:tcPr>
          <w:p w14:paraId="2A027E8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Индивидуальная, групповая</w:t>
            </w:r>
          </w:p>
        </w:tc>
        <w:tc>
          <w:tcPr>
            <w:tcW w:w="1811" w:type="dxa"/>
            <w:shd w:val="clear" w:color="auto" w:fill="auto"/>
          </w:tcPr>
          <w:p w14:paraId="3CBDA2F1"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r w:rsidRPr="00822AA1">
              <w:rPr>
                <w:rFonts w:ascii="Times New Roman" w:eastAsia="Calibri" w:hAnsi="Times New Roman" w:cs="Times New Roman"/>
                <w:sz w:val="24"/>
                <w:szCs w:val="24"/>
              </w:rPr>
              <w:t>Правильность выполнение упражнений</w:t>
            </w:r>
          </w:p>
        </w:tc>
      </w:tr>
      <w:tr w:rsidR="00822AA1" w:rsidRPr="00822AA1" w14:paraId="6090D9BE" w14:textId="77777777" w:rsidTr="00822AA1">
        <w:trPr>
          <w:gridAfter w:val="1"/>
          <w:wAfter w:w="7" w:type="dxa"/>
        </w:trPr>
        <w:tc>
          <w:tcPr>
            <w:tcW w:w="646" w:type="dxa"/>
            <w:shd w:val="clear" w:color="auto" w:fill="auto"/>
          </w:tcPr>
          <w:p w14:paraId="4EB7AA6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4.4</w:t>
            </w:r>
          </w:p>
        </w:tc>
        <w:tc>
          <w:tcPr>
            <w:tcW w:w="2248" w:type="dxa"/>
            <w:shd w:val="clear" w:color="auto" w:fill="auto"/>
          </w:tcPr>
          <w:p w14:paraId="77108F66"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Техника рукопашного боя</w:t>
            </w:r>
          </w:p>
        </w:tc>
        <w:tc>
          <w:tcPr>
            <w:tcW w:w="930" w:type="dxa"/>
            <w:shd w:val="clear" w:color="auto" w:fill="auto"/>
          </w:tcPr>
          <w:p w14:paraId="515A2A6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1012" w:type="dxa"/>
            <w:shd w:val="clear" w:color="auto" w:fill="auto"/>
          </w:tcPr>
          <w:p w14:paraId="0B1A6082"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0DF5049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2152" w:type="dxa"/>
            <w:shd w:val="clear" w:color="auto" w:fill="auto"/>
          </w:tcPr>
          <w:p w14:paraId="0BBDD28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игры</w:t>
            </w:r>
          </w:p>
        </w:tc>
        <w:tc>
          <w:tcPr>
            <w:tcW w:w="1811" w:type="dxa"/>
            <w:shd w:val="clear" w:color="auto" w:fill="auto"/>
          </w:tcPr>
          <w:p w14:paraId="0C4224F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технико-тактические действия</w:t>
            </w:r>
          </w:p>
        </w:tc>
      </w:tr>
      <w:tr w:rsidR="00822AA1" w:rsidRPr="00822AA1" w14:paraId="5B626D89" w14:textId="77777777" w:rsidTr="00822AA1">
        <w:trPr>
          <w:gridAfter w:val="1"/>
          <w:wAfter w:w="7" w:type="dxa"/>
        </w:trPr>
        <w:tc>
          <w:tcPr>
            <w:tcW w:w="646" w:type="dxa"/>
            <w:shd w:val="clear" w:color="auto" w:fill="auto"/>
          </w:tcPr>
          <w:p w14:paraId="2FFE28D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4.5</w:t>
            </w:r>
          </w:p>
        </w:tc>
        <w:tc>
          <w:tcPr>
            <w:tcW w:w="2248" w:type="dxa"/>
            <w:shd w:val="clear" w:color="auto" w:fill="auto"/>
          </w:tcPr>
          <w:p w14:paraId="44717947"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Защита от нападения</w:t>
            </w:r>
          </w:p>
        </w:tc>
        <w:tc>
          <w:tcPr>
            <w:tcW w:w="930" w:type="dxa"/>
            <w:shd w:val="clear" w:color="auto" w:fill="auto"/>
          </w:tcPr>
          <w:p w14:paraId="504662F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1012" w:type="dxa"/>
            <w:shd w:val="clear" w:color="auto" w:fill="auto"/>
          </w:tcPr>
          <w:p w14:paraId="374FBD8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0927B4E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2152" w:type="dxa"/>
            <w:shd w:val="clear" w:color="auto" w:fill="auto"/>
          </w:tcPr>
          <w:p w14:paraId="53548E63"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w:t>
            </w:r>
          </w:p>
        </w:tc>
        <w:tc>
          <w:tcPr>
            <w:tcW w:w="1811" w:type="dxa"/>
            <w:shd w:val="clear" w:color="auto" w:fill="auto"/>
          </w:tcPr>
          <w:p w14:paraId="6DE73ED5"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защитные упражнения</w:t>
            </w:r>
          </w:p>
        </w:tc>
      </w:tr>
      <w:tr w:rsidR="00822AA1" w:rsidRPr="00822AA1" w14:paraId="260E1EF9" w14:textId="77777777" w:rsidTr="00822AA1">
        <w:trPr>
          <w:gridAfter w:val="1"/>
          <w:wAfter w:w="7" w:type="dxa"/>
        </w:trPr>
        <w:tc>
          <w:tcPr>
            <w:tcW w:w="646" w:type="dxa"/>
            <w:shd w:val="clear" w:color="auto" w:fill="auto"/>
          </w:tcPr>
          <w:p w14:paraId="6A10F9DB"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4.6</w:t>
            </w:r>
          </w:p>
        </w:tc>
        <w:tc>
          <w:tcPr>
            <w:tcW w:w="2248" w:type="dxa"/>
            <w:shd w:val="clear" w:color="auto" w:fill="auto"/>
          </w:tcPr>
          <w:p w14:paraId="284E45A4"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Тактика рукопашного боя</w:t>
            </w:r>
          </w:p>
        </w:tc>
        <w:tc>
          <w:tcPr>
            <w:tcW w:w="930" w:type="dxa"/>
            <w:shd w:val="clear" w:color="auto" w:fill="auto"/>
          </w:tcPr>
          <w:p w14:paraId="5DD25A73"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1012" w:type="dxa"/>
            <w:shd w:val="clear" w:color="auto" w:fill="auto"/>
          </w:tcPr>
          <w:p w14:paraId="69E4DE9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0C3D425F"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2152" w:type="dxa"/>
            <w:shd w:val="clear" w:color="auto" w:fill="auto"/>
          </w:tcPr>
          <w:p w14:paraId="2527EA5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0756BFF0"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технико-тактические действия</w:t>
            </w:r>
          </w:p>
        </w:tc>
      </w:tr>
      <w:tr w:rsidR="00822AA1" w:rsidRPr="00822AA1" w14:paraId="0A5627B7" w14:textId="77777777" w:rsidTr="00822AA1">
        <w:trPr>
          <w:gridAfter w:val="1"/>
          <w:wAfter w:w="7" w:type="dxa"/>
        </w:trPr>
        <w:tc>
          <w:tcPr>
            <w:tcW w:w="646" w:type="dxa"/>
            <w:shd w:val="clear" w:color="auto" w:fill="auto"/>
          </w:tcPr>
          <w:p w14:paraId="06C7068F"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4.7</w:t>
            </w:r>
          </w:p>
        </w:tc>
        <w:tc>
          <w:tcPr>
            <w:tcW w:w="2248" w:type="dxa"/>
            <w:shd w:val="clear" w:color="auto" w:fill="auto"/>
          </w:tcPr>
          <w:p w14:paraId="1C535619"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Соревновательная техника</w:t>
            </w:r>
          </w:p>
        </w:tc>
        <w:tc>
          <w:tcPr>
            <w:tcW w:w="930" w:type="dxa"/>
            <w:shd w:val="clear" w:color="auto" w:fill="auto"/>
          </w:tcPr>
          <w:p w14:paraId="441AAEC2"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1012" w:type="dxa"/>
            <w:shd w:val="clear" w:color="auto" w:fill="auto"/>
          </w:tcPr>
          <w:p w14:paraId="4EAF32B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tc>
        <w:tc>
          <w:tcPr>
            <w:tcW w:w="1261" w:type="dxa"/>
            <w:shd w:val="clear" w:color="auto" w:fill="auto"/>
          </w:tcPr>
          <w:p w14:paraId="3239D2C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16</w:t>
            </w:r>
          </w:p>
        </w:tc>
        <w:tc>
          <w:tcPr>
            <w:tcW w:w="2152" w:type="dxa"/>
            <w:shd w:val="clear" w:color="auto" w:fill="auto"/>
          </w:tcPr>
          <w:p w14:paraId="6F57E18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1973CB97"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выполнять технико-тактические действия</w:t>
            </w:r>
          </w:p>
        </w:tc>
      </w:tr>
      <w:tr w:rsidR="00822AA1" w:rsidRPr="00822AA1" w14:paraId="74BDCDE3" w14:textId="77777777" w:rsidTr="00822AA1">
        <w:trPr>
          <w:gridAfter w:val="1"/>
          <w:wAfter w:w="7" w:type="dxa"/>
        </w:trPr>
        <w:tc>
          <w:tcPr>
            <w:tcW w:w="646" w:type="dxa"/>
            <w:shd w:val="clear" w:color="auto" w:fill="auto"/>
          </w:tcPr>
          <w:p w14:paraId="263E5260"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14:paraId="3FEAFDDF"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Подвижные игры</w:t>
            </w:r>
          </w:p>
        </w:tc>
        <w:tc>
          <w:tcPr>
            <w:tcW w:w="930" w:type="dxa"/>
            <w:shd w:val="clear" w:color="auto" w:fill="auto"/>
          </w:tcPr>
          <w:p w14:paraId="351A3B6A"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shd w:val="clear" w:color="auto" w:fill="auto"/>
          </w:tcPr>
          <w:p w14:paraId="4A661E75"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14:paraId="4AAB5D3F"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14:paraId="2B25258F"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4B1EB976"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r w:rsidRPr="00822AA1">
              <w:rPr>
                <w:rFonts w:ascii="Times New Roman" w:eastAsia="Calibri" w:hAnsi="Times New Roman" w:cs="Times New Roman"/>
                <w:sz w:val="24"/>
                <w:szCs w:val="24"/>
              </w:rPr>
              <w:t>Сдача нормативов по ОФП</w:t>
            </w:r>
          </w:p>
        </w:tc>
      </w:tr>
      <w:tr w:rsidR="00822AA1" w:rsidRPr="00822AA1" w14:paraId="5834802C" w14:textId="77777777" w:rsidTr="00822AA1">
        <w:trPr>
          <w:gridAfter w:val="1"/>
          <w:wAfter w:w="7" w:type="dxa"/>
        </w:trPr>
        <w:tc>
          <w:tcPr>
            <w:tcW w:w="646" w:type="dxa"/>
            <w:shd w:val="clear" w:color="auto" w:fill="auto"/>
          </w:tcPr>
          <w:p w14:paraId="30907E7E"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14:paraId="32517985" w14:textId="77777777" w:rsidR="00822AA1" w:rsidRPr="00822AA1" w:rsidRDefault="00822AA1" w:rsidP="00822AA1">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b/>
                <w:sz w:val="24"/>
                <w:szCs w:val="24"/>
                <w:lang w:eastAsia="ru-RU"/>
              </w:rPr>
              <w:t>ВСЕГО:</w:t>
            </w:r>
          </w:p>
        </w:tc>
        <w:tc>
          <w:tcPr>
            <w:tcW w:w="930" w:type="dxa"/>
            <w:shd w:val="clear" w:color="auto" w:fill="auto"/>
          </w:tcPr>
          <w:p w14:paraId="7AAFC3AC"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216</w:t>
            </w:r>
          </w:p>
        </w:tc>
        <w:tc>
          <w:tcPr>
            <w:tcW w:w="1012" w:type="dxa"/>
            <w:shd w:val="clear" w:color="auto" w:fill="auto"/>
          </w:tcPr>
          <w:p w14:paraId="43F28DF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14:paraId="4B3C95D8"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14:paraId="6E4D4EE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14:paraId="26D86F59"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rPr>
            </w:pPr>
          </w:p>
        </w:tc>
      </w:tr>
      <w:tr w:rsidR="00822AA1" w:rsidRPr="00822AA1" w14:paraId="38E75676" w14:textId="77777777" w:rsidTr="00822AA1">
        <w:trPr>
          <w:gridAfter w:val="1"/>
          <w:wAfter w:w="7" w:type="dxa"/>
          <w:trHeight w:val="465"/>
        </w:trPr>
        <w:tc>
          <w:tcPr>
            <w:tcW w:w="2894" w:type="dxa"/>
            <w:gridSpan w:val="2"/>
            <w:shd w:val="clear" w:color="auto" w:fill="auto"/>
          </w:tcPr>
          <w:p w14:paraId="712605D4"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ИТОГО ЧАСОВ</w:t>
            </w:r>
          </w:p>
        </w:tc>
        <w:tc>
          <w:tcPr>
            <w:tcW w:w="930" w:type="dxa"/>
            <w:shd w:val="clear" w:color="auto" w:fill="auto"/>
          </w:tcPr>
          <w:p w14:paraId="5ABA7ACB"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1440 часов</w:t>
            </w:r>
          </w:p>
        </w:tc>
        <w:tc>
          <w:tcPr>
            <w:tcW w:w="1012" w:type="dxa"/>
            <w:shd w:val="clear" w:color="auto" w:fill="auto"/>
          </w:tcPr>
          <w:p w14:paraId="3F05A36D"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14:paraId="565B52BB"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14:paraId="0881AA60"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14:paraId="7171E190" w14:textId="77777777" w:rsidR="00822AA1" w:rsidRPr="00822AA1" w:rsidRDefault="00822AA1" w:rsidP="00822AA1">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1DECBE2B" w14:textId="77777777" w:rsidR="00822AA1" w:rsidRPr="00822AA1" w:rsidRDefault="00822AA1" w:rsidP="00822AA1">
      <w:pPr>
        <w:spacing w:after="0" w:line="276" w:lineRule="auto"/>
        <w:ind w:left="785"/>
        <w:contextualSpacing/>
        <w:rPr>
          <w:rFonts w:ascii="Times New Roman" w:eastAsia="Calibri" w:hAnsi="Times New Roman" w:cs="Times New Roman"/>
          <w:b/>
          <w:sz w:val="24"/>
          <w:szCs w:val="24"/>
        </w:rPr>
      </w:pPr>
    </w:p>
    <w:p w14:paraId="1E482E2C" w14:textId="77777777" w:rsidR="00822AA1" w:rsidRPr="00822AA1" w:rsidRDefault="00822AA1" w:rsidP="00822AA1">
      <w:pPr>
        <w:spacing w:after="0" w:line="276" w:lineRule="auto"/>
        <w:contextualSpacing/>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3.Содержание программы</w:t>
      </w:r>
    </w:p>
    <w:p w14:paraId="52200A73" w14:textId="77777777" w:rsidR="00822AA1" w:rsidRPr="00822AA1" w:rsidRDefault="00822AA1" w:rsidP="00822AA1">
      <w:pPr>
        <w:spacing w:after="0" w:line="276" w:lineRule="auto"/>
        <w:jc w:val="center"/>
        <w:rPr>
          <w:rFonts w:ascii="Times New Roman" w:eastAsia="Calibri" w:hAnsi="Times New Roman" w:cs="Times New Roman"/>
          <w:sz w:val="24"/>
          <w:szCs w:val="24"/>
          <w:u w:val="single"/>
        </w:rPr>
      </w:pPr>
      <w:r w:rsidRPr="00822AA1">
        <w:rPr>
          <w:rFonts w:ascii="Times New Roman" w:eastAsia="Calibri" w:hAnsi="Times New Roman" w:cs="Times New Roman"/>
          <w:sz w:val="24"/>
          <w:szCs w:val="24"/>
          <w:u w:val="single"/>
        </w:rPr>
        <w:t>1-ого года обучения</w:t>
      </w:r>
    </w:p>
    <w:p w14:paraId="323DCE05" w14:textId="77777777" w:rsidR="00822AA1" w:rsidRPr="00822AA1" w:rsidRDefault="00822AA1" w:rsidP="00822AA1">
      <w:pPr>
        <w:spacing w:after="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Задачи этапа:</w:t>
      </w:r>
    </w:p>
    <w:p w14:paraId="08157368" w14:textId="77777777" w:rsidR="00822AA1" w:rsidRPr="00822AA1" w:rsidRDefault="00822AA1" w:rsidP="00822AA1">
      <w:pPr>
        <w:spacing w:after="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39F90B3D" w14:textId="77777777" w:rsidR="00822AA1" w:rsidRPr="00822AA1" w:rsidRDefault="00822AA1" w:rsidP="00822AA1">
      <w:pPr>
        <w:spacing w:after="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2. Развитие у учащихся стремление к познанию и самосовершенствованию.</w:t>
      </w:r>
    </w:p>
    <w:p w14:paraId="2230EE51" w14:textId="77777777" w:rsidR="00822AA1" w:rsidRPr="00822AA1" w:rsidRDefault="00822AA1" w:rsidP="00822AA1">
      <w:pPr>
        <w:spacing w:after="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A335405" w14:textId="77777777" w:rsidR="00822AA1" w:rsidRPr="00822AA1" w:rsidRDefault="00822AA1" w:rsidP="00822AA1">
      <w:pPr>
        <w:spacing w:after="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2E2B1F4E" w14:textId="77777777" w:rsidR="00822AA1" w:rsidRPr="00822AA1" w:rsidRDefault="00822AA1" w:rsidP="00822AA1">
      <w:pPr>
        <w:spacing w:after="0" w:line="276" w:lineRule="auto"/>
        <w:rPr>
          <w:rFonts w:ascii="Times New Roman" w:eastAsia="Calibri" w:hAnsi="Times New Roman" w:cs="Times New Roman"/>
          <w:sz w:val="24"/>
          <w:szCs w:val="24"/>
        </w:rPr>
      </w:pPr>
    </w:p>
    <w:p w14:paraId="475CC4DC" w14:textId="77777777" w:rsidR="00822AA1" w:rsidRPr="00822AA1" w:rsidRDefault="00822AA1" w:rsidP="00822AA1">
      <w:pPr>
        <w:spacing w:after="0" w:line="276"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Теоретическая подготовка.</w:t>
      </w:r>
    </w:p>
    <w:p w14:paraId="4CF8F760"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1. Введение.</w:t>
      </w:r>
    </w:p>
    <w:p w14:paraId="0636F45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5489EFA"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4E07897A"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2. Рукопашный бой - история развития и совершенствования.</w:t>
      </w:r>
    </w:p>
    <w:p w14:paraId="1231F10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20F9507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Профессиональная борьба в цирке и балаганах.</w:t>
      </w:r>
    </w:p>
    <w:p w14:paraId="1791EAA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3E3222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Виды рукопашного боя в настоящее время.</w:t>
      </w:r>
    </w:p>
    <w:p w14:paraId="4BA292E1"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36E9919D"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3983FFA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17F2F49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5E9F3A8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D94FA7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Проявлять благородство.</w:t>
      </w:r>
    </w:p>
    <w:p w14:paraId="7758EA7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Отстаивать справедливость.</w:t>
      </w:r>
    </w:p>
    <w:p w14:paraId="2927A52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Уважать старших.</w:t>
      </w:r>
    </w:p>
    <w:p w14:paraId="70F7C5C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Защищать слабых.</w:t>
      </w:r>
    </w:p>
    <w:p w14:paraId="6C6B196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Помогать нуждающимся.</w:t>
      </w:r>
    </w:p>
    <w:p w14:paraId="63B9F0D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Не использовать силу и умение во зло.</w:t>
      </w:r>
    </w:p>
    <w:p w14:paraId="6F5A188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Не обучать людей с дурными наклонностями.</w:t>
      </w:r>
    </w:p>
    <w:p w14:paraId="6E6C4032"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4. Традиционные действия (2часа).</w:t>
      </w:r>
    </w:p>
    <w:p w14:paraId="49E7A4E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56AD99D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Команды:</w:t>
      </w:r>
    </w:p>
    <w:p w14:paraId="5CF4A7B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 одну шеренгу становись.</w:t>
      </w:r>
    </w:p>
    <w:p w14:paraId="30D3486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 две шеренги становись.</w:t>
      </w:r>
    </w:p>
    <w:p w14:paraId="348CD22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Исходное положение принять.</w:t>
      </w:r>
    </w:p>
    <w:p w14:paraId="1968353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Поклон.</w:t>
      </w:r>
    </w:p>
    <w:p w14:paraId="4DCE0DD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Налево, направо, кругом.</w:t>
      </w:r>
    </w:p>
    <w:p w14:paraId="74F4E36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По залу бегом (шагом) марш</w:t>
      </w:r>
    </w:p>
    <w:p w14:paraId="71C5473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Бой, стоп.</w:t>
      </w:r>
    </w:p>
    <w:p w14:paraId="38496CBC" w14:textId="77777777" w:rsidR="00822AA1" w:rsidRPr="00822AA1" w:rsidRDefault="00822AA1" w:rsidP="00822AA1">
      <w:pPr>
        <w:spacing w:after="0" w:line="276"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Практическая подготовка.</w:t>
      </w:r>
    </w:p>
    <w:p w14:paraId="73DD2FDA"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0781A9F2"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1. Общеразвивающие упражнения (60 часов).</w:t>
      </w:r>
    </w:p>
    <w:p w14:paraId="1461642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-ходьба по кругу в колонне, ходьба на носках, на пятках, в полуприседе;</w:t>
      </w:r>
    </w:p>
    <w:p w14:paraId="774D2C8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66B2F00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79AEBEB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3FD7569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32185BE"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7814AE46"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2. Специальные упражнения (34 часа).</w:t>
      </w:r>
    </w:p>
    <w:p w14:paraId="4C6EB4F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4E21DD4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-переползания по-пластунски;</w:t>
      </w:r>
    </w:p>
    <w:p w14:paraId="043282F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-кувырки вперед, назад, прыжок-кувырок;</w:t>
      </w:r>
    </w:p>
    <w:p w14:paraId="20D75B4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-стойка на руках, ходьба и отжимания на руках.</w:t>
      </w:r>
    </w:p>
    <w:p w14:paraId="00D698CE"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43B0C5AB"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3. Техника передвижений (12 часов).</w:t>
      </w:r>
    </w:p>
    <w:p w14:paraId="6F9BF8C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-шагом, бегом;</w:t>
      </w:r>
    </w:p>
    <w:p w14:paraId="4DA2DBE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-приставным шагом;</w:t>
      </w:r>
    </w:p>
    <w:p w14:paraId="7BDC0EC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-челночное перемещение (влево, вперед, назад, вправо).</w:t>
      </w:r>
    </w:p>
    <w:p w14:paraId="4430CA67"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1ED1BC0B"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4. Техника борьбы (12 часов).</w:t>
      </w:r>
    </w:p>
    <w:p w14:paraId="6F27B7A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Борьба в положении стоя:</w:t>
      </w:r>
    </w:p>
    <w:p w14:paraId="61BE653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-броски через бедро;</w:t>
      </w:r>
    </w:p>
    <w:p w14:paraId="603D516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-бросок задняя подножка;</w:t>
      </w:r>
    </w:p>
    <w:p w14:paraId="2B68001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-бросок боковая подножка;</w:t>
      </w:r>
    </w:p>
    <w:p w14:paraId="4FD8EE0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-передняя, боковая и задняя подсечки;</w:t>
      </w:r>
    </w:p>
    <w:p w14:paraId="5030D47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-броски через плечо;</w:t>
      </w:r>
    </w:p>
    <w:p w14:paraId="7C54BDF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-броски через спину;</w:t>
      </w:r>
    </w:p>
    <w:p w14:paraId="5A087E8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-броски через голову.</w:t>
      </w:r>
    </w:p>
    <w:p w14:paraId="12EBCE8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Борьба в партере: </w:t>
      </w:r>
    </w:p>
    <w:p w14:paraId="7B5FBD3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-переворачивание противника, перевод в борьбу лежа.</w:t>
      </w:r>
    </w:p>
    <w:p w14:paraId="22EA66C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Борьба лежа:</w:t>
      </w:r>
    </w:p>
    <w:p w14:paraId="1574E57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-удержание противника на лопатках</w:t>
      </w:r>
    </w:p>
    <w:p w14:paraId="4094AB0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ab/>
        <w:t>а) верхом,</w:t>
      </w:r>
    </w:p>
    <w:p w14:paraId="2272E5D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ab/>
        <w:t>б) со стороны ног,</w:t>
      </w:r>
    </w:p>
    <w:p w14:paraId="2CE94ED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ab/>
        <w:t>в) со стороны головы,</w:t>
      </w:r>
    </w:p>
    <w:p w14:paraId="0D81614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ab/>
        <w:t>г) сбоку.</w:t>
      </w:r>
    </w:p>
    <w:p w14:paraId="377C8601"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3F2D9F38"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5. Техника ударов (12 часов).</w:t>
      </w:r>
    </w:p>
    <w:p w14:paraId="5441EC6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Удары руками:</w:t>
      </w:r>
    </w:p>
    <w:p w14:paraId="0017FD9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-прямой удар кулаком;</w:t>
      </w:r>
    </w:p>
    <w:p w14:paraId="33679A1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-боковой удар кулаком;</w:t>
      </w:r>
    </w:p>
    <w:p w14:paraId="288E315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удар кулаком снизу.</w:t>
      </w:r>
    </w:p>
    <w:p w14:paraId="7208337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Удары ногами:</w:t>
      </w:r>
    </w:p>
    <w:p w14:paraId="3FAC54E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-махи ногами (прямые и круговые).</w:t>
      </w:r>
    </w:p>
    <w:p w14:paraId="5141B33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-удар вперед;</w:t>
      </w:r>
    </w:p>
    <w:p w14:paraId="6085905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-удар в сторону;</w:t>
      </w:r>
    </w:p>
    <w:p w14:paraId="7EFF0C0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-удар назад.</w:t>
      </w:r>
    </w:p>
    <w:p w14:paraId="197D721D"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7C8F88E4"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6. Подвижные игры (6 часов).</w:t>
      </w:r>
    </w:p>
    <w:p w14:paraId="2983822C" w14:textId="77777777" w:rsidR="00822AA1" w:rsidRPr="00822AA1" w:rsidRDefault="00822AA1" w:rsidP="00822AA1">
      <w:pPr>
        <w:spacing w:after="0" w:line="276" w:lineRule="auto"/>
        <w:rPr>
          <w:rFonts w:ascii="Times New Roman" w:eastAsia="Calibri" w:hAnsi="Times New Roman" w:cs="Times New Roman"/>
          <w:b/>
          <w:sz w:val="24"/>
          <w:szCs w:val="24"/>
        </w:rPr>
      </w:pPr>
      <w:r w:rsidRPr="00822AA1">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3525A8D4" w14:textId="77777777" w:rsidR="00822AA1" w:rsidRPr="00822AA1" w:rsidRDefault="00822AA1" w:rsidP="00822AA1">
      <w:pPr>
        <w:spacing w:after="0" w:line="276" w:lineRule="auto"/>
        <w:jc w:val="center"/>
        <w:rPr>
          <w:rFonts w:ascii="Times New Roman" w:eastAsia="Calibri" w:hAnsi="Times New Roman" w:cs="Times New Roman"/>
          <w:sz w:val="24"/>
          <w:szCs w:val="24"/>
          <w:u w:val="single"/>
        </w:rPr>
      </w:pPr>
      <w:r w:rsidRPr="00822AA1">
        <w:rPr>
          <w:rFonts w:ascii="Times New Roman" w:eastAsia="Calibri" w:hAnsi="Times New Roman" w:cs="Times New Roman"/>
          <w:sz w:val="24"/>
          <w:szCs w:val="24"/>
          <w:u w:val="single"/>
        </w:rPr>
        <w:t>2-ого года обучения</w:t>
      </w:r>
    </w:p>
    <w:p w14:paraId="00CA948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Задачи этапа:</w:t>
      </w:r>
    </w:p>
    <w:p w14:paraId="76AFB0E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Развитие у учащихся стремление к познанию и самосовершенствованию.</w:t>
      </w:r>
    </w:p>
    <w:p w14:paraId="4D22E69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4EF5DFB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4995332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BD8ECD5" w14:textId="77777777" w:rsidR="00822AA1" w:rsidRPr="00822AA1" w:rsidRDefault="00822AA1" w:rsidP="00822AA1">
      <w:pPr>
        <w:spacing w:after="0" w:line="276" w:lineRule="auto"/>
        <w:rPr>
          <w:rFonts w:ascii="Times New Roman" w:eastAsia="Calibri" w:hAnsi="Times New Roman" w:cs="Times New Roman"/>
          <w:b/>
          <w:sz w:val="24"/>
          <w:szCs w:val="24"/>
        </w:rPr>
      </w:pPr>
    </w:p>
    <w:p w14:paraId="4C029D04" w14:textId="77777777" w:rsidR="00822AA1" w:rsidRPr="00822AA1" w:rsidRDefault="00822AA1" w:rsidP="00822AA1">
      <w:pPr>
        <w:spacing w:after="0" w:line="276"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Теоретическая подготовка.</w:t>
      </w:r>
    </w:p>
    <w:p w14:paraId="1B4E8330"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2E0B8F05"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1. Техника безопасности и культура общения.</w:t>
      </w:r>
    </w:p>
    <w:p w14:paraId="0C7A90B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550E13B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-первая помощь при травмах;</w:t>
      </w:r>
    </w:p>
    <w:p w14:paraId="18175AE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-основные правила закаливания;</w:t>
      </w:r>
    </w:p>
    <w:p w14:paraId="530625D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-питание и двигательный режим;</w:t>
      </w:r>
    </w:p>
    <w:p w14:paraId="2DE629C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-влияние на организм вредных привычек;</w:t>
      </w:r>
    </w:p>
    <w:p w14:paraId="71DDA97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-игры как элемент техники и тактики боя;</w:t>
      </w:r>
    </w:p>
    <w:p w14:paraId="5FBBCCF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-традиции народов использующиеся как древняя основа рукопашного боя.</w:t>
      </w:r>
    </w:p>
    <w:p w14:paraId="42B4091C"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0FCE530A"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9544E4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324B8A4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17049E2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27335E1D"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78AE3741"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3. Традиционные действия. (4 часа ).</w:t>
      </w:r>
    </w:p>
    <w:p w14:paraId="4E8AA5B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-традиционное приветствие до и после тренировки;</w:t>
      </w:r>
    </w:p>
    <w:p w14:paraId="3803FC9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-основное положение тела при восприятии информации от инструктора;</w:t>
      </w:r>
    </w:p>
    <w:p w14:paraId="0BFD7BD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-приветствие перед началом и после учебного поединка;</w:t>
      </w:r>
    </w:p>
    <w:p w14:paraId="16853BF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-основные команды, положение частей тела, перестроения.</w:t>
      </w:r>
    </w:p>
    <w:p w14:paraId="105AC13C"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04B3E55B" w14:textId="77777777" w:rsidR="00822AA1" w:rsidRPr="00822AA1" w:rsidRDefault="00822AA1" w:rsidP="00822AA1">
      <w:pPr>
        <w:spacing w:after="0" w:line="276"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Практическая подготовка.</w:t>
      </w:r>
    </w:p>
    <w:p w14:paraId="04727D46"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1. Общеразвивающие упражнения (70 часов).</w:t>
      </w:r>
    </w:p>
    <w:p w14:paraId="373C962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2A59716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-прыжки на скакалке;</w:t>
      </w:r>
    </w:p>
    <w:p w14:paraId="4460FD7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-отжимание от пола, в упоре лежа, подтягивание на перекладине;</w:t>
      </w:r>
    </w:p>
    <w:p w14:paraId="57E9D2F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40503CA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-прыжки в высоту и длину.</w:t>
      </w:r>
    </w:p>
    <w:p w14:paraId="6133BF76"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p>
    <w:p w14:paraId="1945082F"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2. Специальные упражнения (62 часов).</w:t>
      </w:r>
    </w:p>
    <w:p w14:paraId="08579F4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-акробатические упражнения;</w:t>
      </w:r>
    </w:p>
    <w:p w14:paraId="24866D7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-бой с "тенью";</w:t>
      </w:r>
    </w:p>
    <w:p w14:paraId="54214B3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-коридор с препятствиями.</w:t>
      </w:r>
    </w:p>
    <w:p w14:paraId="1C4E40B0"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01146806"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3. Техника передвижений (16 часов).</w:t>
      </w:r>
    </w:p>
    <w:p w14:paraId="06E7579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-зашагиванием, забеганием;</w:t>
      </w:r>
    </w:p>
    <w:p w14:paraId="74190D0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-передвижение прыжком;</w:t>
      </w:r>
    </w:p>
    <w:p w14:paraId="0015DFF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-передвижение по дуге и зигзагом.</w:t>
      </w:r>
    </w:p>
    <w:p w14:paraId="623CA4F8"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4B91B36F"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4. Техника борьбы (16 часов).</w:t>
      </w:r>
    </w:p>
    <w:p w14:paraId="2F9D7BA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Борьба в положении стоя:</w:t>
      </w:r>
    </w:p>
    <w:p w14:paraId="479E40D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-перевороты, опрокидывания;</w:t>
      </w:r>
    </w:p>
    <w:p w14:paraId="1D2B2DC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-нырки, скручивания;</w:t>
      </w:r>
    </w:p>
    <w:p w14:paraId="1C88472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-сближения, проход в ноги, разрыв дистанции;</w:t>
      </w:r>
    </w:p>
    <w:p w14:paraId="331E291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-контрприемы.</w:t>
      </w:r>
    </w:p>
    <w:p w14:paraId="271B183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Борьба в положении лежа:</w:t>
      </w:r>
    </w:p>
    <w:p w14:paraId="557DE7E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-проведение болевых и удушающих приемов;</w:t>
      </w:r>
    </w:p>
    <w:p w14:paraId="5A36598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-освобождения от удержаний;</w:t>
      </w:r>
    </w:p>
    <w:p w14:paraId="7215EE0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-быстрые переходы от одного болевого приема к другому;</w:t>
      </w:r>
    </w:p>
    <w:p w14:paraId="4E5A70A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-контрприемы;</w:t>
      </w:r>
    </w:p>
    <w:p w14:paraId="7EA0309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-борцовские поединки на ковре.</w:t>
      </w:r>
    </w:p>
    <w:p w14:paraId="6275426F"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4782890C"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5. Ударная техника (16 часов).</w:t>
      </w:r>
    </w:p>
    <w:p w14:paraId="75D05A5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Удары руками:</w:t>
      </w:r>
    </w:p>
    <w:p w14:paraId="5526924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-удары наотмашь;</w:t>
      </w:r>
    </w:p>
    <w:p w14:paraId="43C74D9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-рубящие удары;</w:t>
      </w:r>
    </w:p>
    <w:p w14:paraId="4FF88DD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-комбинирование ударов.</w:t>
      </w:r>
    </w:p>
    <w:p w14:paraId="0D66783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Удары ногами:</w:t>
      </w:r>
    </w:p>
    <w:p w14:paraId="2F1E297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-круговые удары с разворотом корпуса на 900, 1800, 2700;</w:t>
      </w:r>
    </w:p>
    <w:p w14:paraId="3329E4D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-удары коленом;</w:t>
      </w:r>
    </w:p>
    <w:p w14:paraId="693CFCC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-комбинирование ударов ногами.</w:t>
      </w:r>
    </w:p>
    <w:p w14:paraId="63BAFF24"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6. Защита от нападения (16 часов).</w:t>
      </w:r>
    </w:p>
    <w:p w14:paraId="17DAEA8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-защита руками;</w:t>
      </w:r>
    </w:p>
    <w:p w14:paraId="4464572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-защита ногами;</w:t>
      </w:r>
    </w:p>
    <w:p w14:paraId="5870FED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-уклоны, нырки, уходы корпусом;</w:t>
      </w:r>
    </w:p>
    <w:p w14:paraId="01EC448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-освобождение от захватов;</w:t>
      </w:r>
    </w:p>
    <w:p w14:paraId="600D0BF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-комбинирование защит.</w:t>
      </w:r>
    </w:p>
    <w:p w14:paraId="6F91BDCE"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452B70F6"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7. Подвижные игры (8 часов).</w:t>
      </w:r>
    </w:p>
    <w:p w14:paraId="2E99613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4D333845" w14:textId="77777777" w:rsidR="00822AA1" w:rsidRPr="00822AA1" w:rsidRDefault="00822AA1" w:rsidP="00822AA1">
      <w:pPr>
        <w:spacing w:after="0" w:line="276" w:lineRule="auto"/>
        <w:jc w:val="center"/>
        <w:rPr>
          <w:rFonts w:ascii="Times New Roman" w:eastAsia="Calibri" w:hAnsi="Times New Roman" w:cs="Times New Roman"/>
          <w:sz w:val="24"/>
          <w:szCs w:val="24"/>
          <w:u w:val="single"/>
        </w:rPr>
      </w:pPr>
      <w:r w:rsidRPr="00822AA1">
        <w:rPr>
          <w:rFonts w:ascii="Times New Roman" w:eastAsia="Calibri" w:hAnsi="Times New Roman" w:cs="Times New Roman"/>
          <w:sz w:val="24"/>
          <w:szCs w:val="24"/>
          <w:u w:val="single"/>
        </w:rPr>
        <w:t>3, 4, 5 -ого года обучения</w:t>
      </w:r>
    </w:p>
    <w:p w14:paraId="41029F3C" w14:textId="77777777" w:rsidR="00822AA1" w:rsidRPr="00822AA1" w:rsidRDefault="00822AA1" w:rsidP="00822AA1">
      <w:pPr>
        <w:spacing w:after="0" w:line="276" w:lineRule="auto"/>
        <w:jc w:val="center"/>
        <w:rPr>
          <w:rFonts w:ascii="Times New Roman" w:eastAsia="Calibri" w:hAnsi="Times New Roman" w:cs="Times New Roman"/>
          <w:b/>
          <w:sz w:val="24"/>
          <w:szCs w:val="24"/>
        </w:rPr>
      </w:pPr>
    </w:p>
    <w:p w14:paraId="1CA3976B" w14:textId="77777777" w:rsidR="00822AA1" w:rsidRPr="00822AA1" w:rsidRDefault="00822AA1" w:rsidP="00822AA1">
      <w:pPr>
        <w:spacing w:after="0" w:line="276"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Теоретическая подготовка.</w:t>
      </w:r>
    </w:p>
    <w:p w14:paraId="4AF49673"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1. Техника безопасности и культура общения.</w:t>
      </w:r>
    </w:p>
    <w:p w14:paraId="243C848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40B62011"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25F8F5E8"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AFE94E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73A44B8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0F21E1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378F3B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322A25B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15F4F2C9"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7112C9AE"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3. Традиционные действия. (4 часа).</w:t>
      </w:r>
    </w:p>
    <w:p w14:paraId="78D00F0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-традиционное приветствие до и после тренировки;</w:t>
      </w:r>
    </w:p>
    <w:p w14:paraId="60DE1C7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-основное положение тела при восприятии информации от инструктора;</w:t>
      </w:r>
    </w:p>
    <w:p w14:paraId="43F8059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-приветствие перед началом и после;</w:t>
      </w:r>
    </w:p>
    <w:p w14:paraId="1CFB0FF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-основные команды, положение частей тела, перестроения.</w:t>
      </w:r>
    </w:p>
    <w:p w14:paraId="66A0C468"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409BBAC6" w14:textId="77777777" w:rsidR="00822AA1" w:rsidRPr="00822AA1" w:rsidRDefault="00822AA1" w:rsidP="00822AA1">
      <w:pPr>
        <w:spacing w:after="0" w:line="276"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Практическая подготовка.</w:t>
      </w:r>
    </w:p>
    <w:p w14:paraId="31591479"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1. Общеразвивающие упражнения (70 часов).</w:t>
      </w:r>
    </w:p>
    <w:p w14:paraId="417337E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7C35745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-прыжки на скакалке;</w:t>
      </w:r>
    </w:p>
    <w:p w14:paraId="29BDD18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-отжимание от пола в упоре лежа, подтягивание на перекладине;</w:t>
      </w:r>
    </w:p>
    <w:p w14:paraId="721BF54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-упражнения для развития брюшного пресса и спины;</w:t>
      </w:r>
    </w:p>
    <w:p w14:paraId="359E228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0E9E63D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-прыжки в высоту и длину, упражнения для укрепления голеностопа.</w:t>
      </w:r>
    </w:p>
    <w:p w14:paraId="6D68F2B0"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6E3343FE"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2. Специальные упражнения (62 часа).</w:t>
      </w:r>
    </w:p>
    <w:p w14:paraId="3FC4636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-бег по пересеченной местности;</w:t>
      </w:r>
    </w:p>
    <w:p w14:paraId="6C274C0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-акробатические упражнения;</w:t>
      </w:r>
    </w:p>
    <w:p w14:paraId="3A9D677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-бой с "тенью";</w:t>
      </w:r>
    </w:p>
    <w:p w14:paraId="43960FE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-коридор с препятствиями;</w:t>
      </w:r>
    </w:p>
    <w:p w14:paraId="6EEDC19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-спрыгивание с высоты 2-5 метров.</w:t>
      </w:r>
    </w:p>
    <w:p w14:paraId="3228135F"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467BFDCD"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3. Техника рукопашного боя (16 часов).</w:t>
      </w:r>
    </w:p>
    <w:p w14:paraId="1DC4769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-взаимосвязь рук и ног в технике рукопашного боя;</w:t>
      </w:r>
    </w:p>
    <w:p w14:paraId="150665E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-комбинирование техник защиты и нападения;</w:t>
      </w:r>
    </w:p>
    <w:p w14:paraId="317F5F9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-комбинирование борцовской и ударной техник;</w:t>
      </w:r>
    </w:p>
    <w:p w14:paraId="7E82676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работать с противником на различных дистанциях и уровнях.</w:t>
      </w:r>
    </w:p>
    <w:p w14:paraId="6BC52AC3"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060666F7"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4.Защита от нападения (16 часов).</w:t>
      </w:r>
    </w:p>
    <w:p w14:paraId="3EA8C96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-пассивная оборона;</w:t>
      </w:r>
    </w:p>
    <w:p w14:paraId="6C434CA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-активная оборона;</w:t>
      </w:r>
    </w:p>
    <w:p w14:paraId="6CE1AE5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-защита от нападения безоружного противника;</w:t>
      </w:r>
    </w:p>
    <w:p w14:paraId="28EB091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5BC79E93"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141B5F99"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5. Тактика рукопашного боя (16 часов).</w:t>
      </w:r>
    </w:p>
    <w:p w14:paraId="792F1D2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-понятие о тактике и стратегии, психология боя;</w:t>
      </w:r>
    </w:p>
    <w:p w14:paraId="1F7EB10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-линейный бой;</w:t>
      </w:r>
    </w:p>
    <w:p w14:paraId="5A59E1D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-круговой бой;</w:t>
      </w:r>
    </w:p>
    <w:p w14:paraId="453A94F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-разведка, атаки, контратаки;</w:t>
      </w:r>
    </w:p>
    <w:p w14:paraId="737235C6"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7F85EFE7"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Соревновательная техника (16 часов).</w:t>
      </w:r>
    </w:p>
    <w:p w14:paraId="50515E3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-борцовские поединки на ковре;</w:t>
      </w:r>
    </w:p>
    <w:p w14:paraId="5C99249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-боксерские спарринги;</w:t>
      </w:r>
    </w:p>
    <w:p w14:paraId="7A1DE4A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-спарринги с ударами руками и ногами;</w:t>
      </w:r>
    </w:p>
    <w:p w14:paraId="67D91FF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-спарринги по правилам рукопашного боя.</w:t>
      </w:r>
    </w:p>
    <w:p w14:paraId="0FAD714D"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0BE04D86"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7. Подвижные игры (8 часов).</w:t>
      </w:r>
    </w:p>
    <w:p w14:paraId="370ACA2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3F9DDAF" w14:textId="77777777" w:rsidR="00822AA1" w:rsidRPr="00822AA1" w:rsidRDefault="00822AA1" w:rsidP="00822AA1">
      <w:pPr>
        <w:spacing w:after="0" w:line="276" w:lineRule="auto"/>
        <w:jc w:val="center"/>
        <w:rPr>
          <w:rFonts w:ascii="Times New Roman" w:eastAsia="Calibri" w:hAnsi="Times New Roman" w:cs="Times New Roman"/>
          <w:sz w:val="24"/>
          <w:szCs w:val="24"/>
          <w:u w:val="single"/>
        </w:rPr>
      </w:pPr>
      <w:r w:rsidRPr="00822AA1">
        <w:rPr>
          <w:rFonts w:ascii="Times New Roman" w:eastAsia="Calibri" w:hAnsi="Times New Roman" w:cs="Times New Roman"/>
          <w:sz w:val="24"/>
          <w:szCs w:val="24"/>
          <w:u w:val="single"/>
        </w:rPr>
        <w:t>6, 7 -ого года обучения</w:t>
      </w:r>
    </w:p>
    <w:p w14:paraId="13BA602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Задачи этапа:</w:t>
      </w:r>
    </w:p>
    <w:p w14:paraId="7007D9B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1. Осознание наследуемых ценностей рукопашного боя.</w:t>
      </w:r>
    </w:p>
    <w:p w14:paraId="78380CA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Развитие стремления молодежи к познанию и самосовершенствованию.</w:t>
      </w:r>
    </w:p>
    <w:p w14:paraId="194983E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345557A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490FB63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7ACE706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Организация досуга молодежи.</w:t>
      </w:r>
    </w:p>
    <w:p w14:paraId="5CBB65D4" w14:textId="77777777" w:rsidR="00822AA1" w:rsidRPr="00822AA1" w:rsidRDefault="00822AA1" w:rsidP="00822AA1">
      <w:pPr>
        <w:spacing w:after="0" w:line="276" w:lineRule="auto"/>
        <w:jc w:val="center"/>
        <w:rPr>
          <w:rFonts w:ascii="Times New Roman" w:eastAsia="Calibri" w:hAnsi="Times New Roman" w:cs="Times New Roman"/>
          <w:b/>
          <w:sz w:val="24"/>
          <w:szCs w:val="24"/>
        </w:rPr>
      </w:pPr>
    </w:p>
    <w:p w14:paraId="1C3E4F42" w14:textId="77777777" w:rsidR="00822AA1" w:rsidRPr="00822AA1" w:rsidRDefault="00822AA1" w:rsidP="00822AA1">
      <w:pPr>
        <w:spacing w:after="0" w:line="276"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Теоретическая подготовка.</w:t>
      </w:r>
    </w:p>
    <w:p w14:paraId="1D735744"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1. Техника безопасности и культура общения.</w:t>
      </w:r>
    </w:p>
    <w:p w14:paraId="6CE79FB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CE66142"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7D2DE289"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64589F7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36EBC38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DB9A7B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26646A8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7558973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62ADD359"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4191EA5A"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3. Традиционные действия. (4 часа).</w:t>
      </w:r>
    </w:p>
    <w:p w14:paraId="15D8638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-традиционное приветствие до и после тренировки;</w:t>
      </w:r>
    </w:p>
    <w:p w14:paraId="296FDE6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-основное положение тела при восприятии информации от инструктора;</w:t>
      </w:r>
    </w:p>
    <w:p w14:paraId="43B5035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-приветствие перед началом и после;</w:t>
      </w:r>
    </w:p>
    <w:p w14:paraId="124F0C1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-основные команды, положение частей тела, перестроения.</w:t>
      </w:r>
    </w:p>
    <w:p w14:paraId="7D8F60C9"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0080F316" w14:textId="77777777" w:rsidR="00822AA1" w:rsidRPr="00822AA1" w:rsidRDefault="00822AA1" w:rsidP="00822AA1">
      <w:pPr>
        <w:spacing w:after="0" w:line="276" w:lineRule="auto"/>
        <w:jc w:val="center"/>
        <w:rPr>
          <w:rFonts w:ascii="Times New Roman" w:eastAsia="Calibri" w:hAnsi="Times New Roman" w:cs="Times New Roman"/>
          <w:b/>
          <w:sz w:val="24"/>
          <w:szCs w:val="24"/>
        </w:rPr>
      </w:pPr>
    </w:p>
    <w:p w14:paraId="6DFA5467" w14:textId="77777777" w:rsidR="00822AA1" w:rsidRDefault="00822AA1" w:rsidP="00822AA1">
      <w:pPr>
        <w:spacing w:after="0" w:line="276" w:lineRule="auto"/>
        <w:jc w:val="center"/>
        <w:rPr>
          <w:rFonts w:ascii="Times New Roman" w:eastAsia="Calibri" w:hAnsi="Times New Roman" w:cs="Times New Roman"/>
          <w:b/>
          <w:sz w:val="24"/>
          <w:szCs w:val="24"/>
        </w:rPr>
      </w:pPr>
    </w:p>
    <w:p w14:paraId="3784E337" w14:textId="77777777" w:rsidR="00822AA1" w:rsidRPr="00822AA1" w:rsidRDefault="00822AA1" w:rsidP="00822AA1">
      <w:pPr>
        <w:spacing w:after="0" w:line="276"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Практическая подготовка.</w:t>
      </w:r>
    </w:p>
    <w:p w14:paraId="000D744D"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1. Общеразвивающие упражнения (70 часов).</w:t>
      </w:r>
    </w:p>
    <w:p w14:paraId="1F334DBF" w14:textId="77777777" w:rsidR="00822AA1" w:rsidRPr="00822AA1" w:rsidRDefault="00822AA1" w:rsidP="00822AA1">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-бег по кругу в колонне, </w:t>
      </w:r>
      <w:r w:rsidRPr="00822AA1">
        <w:rPr>
          <w:rFonts w:ascii="Times New Roman" w:eastAsia="Calibri" w:hAnsi="Times New Roman" w:cs="Times New Roman"/>
          <w:sz w:val="24"/>
          <w:szCs w:val="24"/>
        </w:rPr>
        <w:t>правым и левым боком, спиной вперед, приставным шагом, бег с ускорением с захлестом голени и высоким подниманием бедра;</w:t>
      </w:r>
    </w:p>
    <w:p w14:paraId="0E3A4C7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-прыжки на скакалке;</w:t>
      </w:r>
    </w:p>
    <w:p w14:paraId="6D943B8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-отжимание от пола в упоре лежа, подтягивание на перекладине;</w:t>
      </w:r>
    </w:p>
    <w:p w14:paraId="6ABDBDF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-упражнения для развития брюшного пресса и спины;</w:t>
      </w:r>
    </w:p>
    <w:p w14:paraId="0C2E28B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1DCC8D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-прыжки в высоту и длину, упражнения для укрепления голеностопа.</w:t>
      </w:r>
    </w:p>
    <w:p w14:paraId="6E121AE6"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479EE33D"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2. Специальные упражнения (62 часа).</w:t>
      </w:r>
    </w:p>
    <w:p w14:paraId="3580746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-бег по пересеченной местности;</w:t>
      </w:r>
    </w:p>
    <w:p w14:paraId="1BFE53B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-акробатические упражнения;</w:t>
      </w:r>
    </w:p>
    <w:p w14:paraId="06DE1AC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-бой с "тенью";</w:t>
      </w:r>
    </w:p>
    <w:p w14:paraId="11B502F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-коридор с препятствиями;</w:t>
      </w:r>
    </w:p>
    <w:p w14:paraId="684018B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-спрыгивание с высоты 2-5 метров.</w:t>
      </w:r>
    </w:p>
    <w:p w14:paraId="7E022EC0"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34C87403"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3. Техника рукопашного боя (16 часов).</w:t>
      </w:r>
    </w:p>
    <w:p w14:paraId="09175F1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-взаимосвязь рук и ног в технике рукопашного боя;</w:t>
      </w:r>
    </w:p>
    <w:p w14:paraId="60A80AE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-комбинирование техник защиты и нападения;</w:t>
      </w:r>
    </w:p>
    <w:p w14:paraId="29B77BC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-комбинирование борцовской и ударной техник;</w:t>
      </w:r>
    </w:p>
    <w:p w14:paraId="7F13CFFD"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-умение работать с противником на различных дистанциях и уровнях.</w:t>
      </w:r>
    </w:p>
    <w:p w14:paraId="361F092F"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5FB015AE"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4.Защита от нападения (16 часов).</w:t>
      </w:r>
    </w:p>
    <w:p w14:paraId="013CAA9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-пассивная оборона;</w:t>
      </w:r>
    </w:p>
    <w:p w14:paraId="0F69892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-активная оборона;</w:t>
      </w:r>
    </w:p>
    <w:p w14:paraId="5EBE466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-защита от нападения безоружного противника;</w:t>
      </w:r>
    </w:p>
    <w:p w14:paraId="44A0929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5F254615"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33FE848C"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5. Тактика рукопашного боя (16 часов).</w:t>
      </w:r>
    </w:p>
    <w:p w14:paraId="462FBE6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-понятие о тактике и стратегии, психология боя;</w:t>
      </w:r>
    </w:p>
    <w:p w14:paraId="30A97E6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-линейный бой;</w:t>
      </w:r>
    </w:p>
    <w:p w14:paraId="71639D6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-круговой бой;</w:t>
      </w:r>
    </w:p>
    <w:p w14:paraId="159A135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-разведка, атаки, контратаки;</w:t>
      </w:r>
    </w:p>
    <w:p w14:paraId="52E3EC5B"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0CEF4869"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Соревновательная техника (16 часов).</w:t>
      </w:r>
    </w:p>
    <w:p w14:paraId="52B9A67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-борцовские поединки на ковре;</w:t>
      </w:r>
    </w:p>
    <w:p w14:paraId="3733A6D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-боксерские спарринги;</w:t>
      </w:r>
    </w:p>
    <w:p w14:paraId="5393E21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-спарринги с ударами руками и ногами;</w:t>
      </w:r>
    </w:p>
    <w:p w14:paraId="6B5471D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-спарринги по правилам рукопашного боя.</w:t>
      </w:r>
    </w:p>
    <w:p w14:paraId="21A0A392"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2AAFD6C1" w14:textId="77777777" w:rsidR="00822AA1" w:rsidRPr="00822AA1" w:rsidRDefault="00822AA1" w:rsidP="00822AA1">
      <w:pPr>
        <w:spacing w:after="0" w:line="276" w:lineRule="auto"/>
        <w:jc w:val="both"/>
        <w:rPr>
          <w:rFonts w:ascii="Times New Roman" w:eastAsia="Calibri" w:hAnsi="Times New Roman" w:cs="Times New Roman"/>
          <w:b/>
          <w:i/>
          <w:sz w:val="24"/>
          <w:szCs w:val="24"/>
        </w:rPr>
      </w:pPr>
      <w:r w:rsidRPr="00822AA1">
        <w:rPr>
          <w:rFonts w:ascii="Times New Roman" w:eastAsia="Calibri" w:hAnsi="Times New Roman" w:cs="Times New Roman"/>
          <w:b/>
          <w:i/>
          <w:sz w:val="24"/>
          <w:szCs w:val="24"/>
        </w:rPr>
        <w:t>Тема 7. Подвижные игры (8 часов).</w:t>
      </w:r>
    </w:p>
    <w:p w14:paraId="36CE853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2BD9D71E" w14:textId="77777777" w:rsidR="00822AA1" w:rsidRPr="00822AA1" w:rsidRDefault="00822AA1" w:rsidP="00822AA1">
      <w:pPr>
        <w:spacing w:after="0" w:line="276"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4.Организационно- педагогические условия реализации программы</w:t>
      </w:r>
    </w:p>
    <w:p w14:paraId="5F1E5397" w14:textId="77777777" w:rsidR="00822AA1" w:rsidRPr="00822AA1" w:rsidRDefault="00822AA1" w:rsidP="00822AA1">
      <w:pPr>
        <w:spacing w:after="0" w:line="276" w:lineRule="auto"/>
        <w:rPr>
          <w:rFonts w:ascii="Times New Roman" w:eastAsia="Calibri" w:hAnsi="Times New Roman" w:cs="Times New Roman"/>
          <w:b/>
          <w:sz w:val="24"/>
          <w:szCs w:val="24"/>
        </w:rPr>
      </w:pPr>
      <w:r w:rsidRPr="00822AA1">
        <w:rPr>
          <w:rFonts w:ascii="Times New Roman" w:eastAsia="Calibri" w:hAnsi="Times New Roman" w:cs="Times New Roman"/>
          <w:b/>
          <w:sz w:val="24"/>
          <w:szCs w:val="24"/>
        </w:rPr>
        <w:t>Кадровое обеспечение</w:t>
      </w:r>
    </w:p>
    <w:p w14:paraId="2979C2D1" w14:textId="77777777" w:rsidR="00822AA1" w:rsidRPr="00822AA1" w:rsidRDefault="00822AA1" w:rsidP="00822AA1">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822AA1">
        <w:rPr>
          <w:rFonts w:ascii="Times New Roman" w:eastAsia="Times New Roman" w:hAnsi="Times New Roman" w:cs="Times New Roman"/>
          <w:sz w:val="24"/>
          <w:szCs w:val="24"/>
        </w:rPr>
        <w:t xml:space="preserve">Реализует программу педагог Майоров Рустам Арикович, имеющий высшее образование, стаж работы 31 год,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3F33822D" w14:textId="77777777" w:rsidR="00822AA1" w:rsidRPr="00822AA1" w:rsidRDefault="00822AA1" w:rsidP="00822AA1">
      <w:pPr>
        <w:spacing w:after="0" w:line="276" w:lineRule="auto"/>
        <w:rPr>
          <w:rFonts w:ascii="Times New Roman" w:eastAsia="Calibri" w:hAnsi="Times New Roman" w:cs="Times New Roman"/>
          <w:sz w:val="24"/>
          <w:szCs w:val="24"/>
          <w:u w:val="single"/>
        </w:rPr>
      </w:pPr>
    </w:p>
    <w:p w14:paraId="3615BF4E" w14:textId="77777777" w:rsidR="00822AA1" w:rsidRPr="00822AA1" w:rsidRDefault="00822AA1" w:rsidP="00822AA1">
      <w:pPr>
        <w:spacing w:after="0" w:line="276" w:lineRule="auto"/>
        <w:jc w:val="both"/>
        <w:rPr>
          <w:rFonts w:ascii="Times New Roman" w:eastAsia="Calibri" w:hAnsi="Times New Roman" w:cs="Times New Roman"/>
          <w:b/>
          <w:sz w:val="24"/>
          <w:szCs w:val="24"/>
        </w:rPr>
      </w:pPr>
      <w:r w:rsidRPr="00822AA1">
        <w:rPr>
          <w:rFonts w:ascii="Times New Roman" w:eastAsia="Calibri" w:hAnsi="Times New Roman" w:cs="Times New Roman"/>
          <w:b/>
          <w:sz w:val="24"/>
          <w:szCs w:val="24"/>
        </w:rPr>
        <w:t xml:space="preserve">Процесс обучения условно разбивается на следующие этапы: </w:t>
      </w:r>
    </w:p>
    <w:p w14:paraId="7B58EDB2"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 -спортивно-оздоровительная;</w:t>
      </w:r>
    </w:p>
    <w:p w14:paraId="1DA3C81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 xml:space="preserve"> -начальной подготовки;</w:t>
      </w:r>
    </w:p>
    <w:p w14:paraId="2F40E38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676516C4"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2C2758E9" w14:textId="77777777" w:rsidR="00822AA1" w:rsidRPr="00822AA1" w:rsidRDefault="00822AA1" w:rsidP="00822AA1">
      <w:pPr>
        <w:spacing w:after="0" w:line="276" w:lineRule="auto"/>
        <w:jc w:val="both"/>
        <w:rPr>
          <w:rFonts w:ascii="Times New Roman" w:eastAsia="Calibri" w:hAnsi="Times New Roman" w:cs="Times New Roman"/>
          <w:b/>
          <w:sz w:val="24"/>
          <w:szCs w:val="24"/>
        </w:rPr>
      </w:pPr>
      <w:r w:rsidRPr="00822AA1">
        <w:rPr>
          <w:rFonts w:ascii="Times New Roman" w:eastAsia="Calibri" w:hAnsi="Times New Roman" w:cs="Times New Roman"/>
          <w:b/>
          <w:sz w:val="24"/>
          <w:szCs w:val="24"/>
        </w:rPr>
        <w:t>Периодичность занятий</w:t>
      </w:r>
    </w:p>
    <w:p w14:paraId="7C8AB83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СОГ- 1 - 2 раза в неделю по 2 часа,</w:t>
      </w:r>
    </w:p>
    <w:p w14:paraId="70C9DA1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НП-2, НП-3,НП-4,НП-5,НП-6,НП-7  – 3 раза в неделю по 2 часа</w:t>
      </w:r>
    </w:p>
    <w:p w14:paraId="0AC0828B" w14:textId="7EDD72F7" w:rsidR="00822AA1" w:rsidRPr="00822AA1" w:rsidRDefault="00E46D47" w:rsidP="00822AA1">
      <w:pPr>
        <w:spacing w:after="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Материально- техническое обеспечение</w:t>
      </w:r>
    </w:p>
    <w:p w14:paraId="165CCE6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-спортзал (большое светлое хорошо проветриваемое помещение);</w:t>
      </w:r>
    </w:p>
    <w:p w14:paraId="016769A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774D583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6D3E8F1F"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-желание детей заниматься.</w:t>
      </w:r>
    </w:p>
    <w:p w14:paraId="14058CC7"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33F67327"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10AC763D"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Также для занятий по программе необходимы следующие средства и материалы: </w:t>
      </w:r>
    </w:p>
    <w:p w14:paraId="4340B82F"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p>
    <w:tbl>
      <w:tblPr>
        <w:tblpPr w:leftFromText="180" w:rightFromText="180" w:vertAnchor="text" w:horzAnchor="margin" w:tblpX="216" w:tblpY="80"/>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4"/>
        <w:gridCol w:w="4586"/>
        <w:gridCol w:w="1843"/>
        <w:gridCol w:w="2126"/>
      </w:tblGrid>
      <w:tr w:rsidR="00822AA1" w:rsidRPr="00822AA1" w14:paraId="0DA5ACAC" w14:textId="77777777" w:rsidTr="009022D6">
        <w:trPr>
          <w:cantSplit/>
          <w:trHeight w:val="322"/>
        </w:trPr>
        <w:tc>
          <w:tcPr>
            <w:tcW w:w="654" w:type="dxa"/>
            <w:vMerge w:val="restart"/>
            <w:vAlign w:val="center"/>
          </w:tcPr>
          <w:p w14:paraId="24E6BB7E" w14:textId="77777777" w:rsidR="00822AA1" w:rsidRPr="00822AA1" w:rsidRDefault="00822AA1" w:rsidP="00822AA1">
            <w:pPr>
              <w:suppressAutoHyphens/>
              <w:spacing w:after="0" w:line="240" w:lineRule="auto"/>
              <w:contextualSpacing/>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w:t>
            </w:r>
          </w:p>
          <w:p w14:paraId="42B39123" w14:textId="77777777" w:rsidR="00822AA1" w:rsidRPr="00822AA1" w:rsidRDefault="00822AA1" w:rsidP="00822AA1">
            <w:pPr>
              <w:suppressAutoHyphens/>
              <w:spacing w:after="0" w:line="240" w:lineRule="auto"/>
              <w:contextualSpacing/>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п/п</w:t>
            </w:r>
          </w:p>
        </w:tc>
        <w:tc>
          <w:tcPr>
            <w:tcW w:w="4586" w:type="dxa"/>
            <w:vMerge w:val="restart"/>
            <w:vAlign w:val="center"/>
          </w:tcPr>
          <w:p w14:paraId="7DD3C6AD" w14:textId="77777777" w:rsidR="00822AA1" w:rsidRPr="00822AA1" w:rsidRDefault="00822AA1" w:rsidP="00822AA1">
            <w:pPr>
              <w:suppressAutoHyphens/>
              <w:spacing w:after="0" w:line="240" w:lineRule="auto"/>
              <w:contextualSpacing/>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Наименование</w:t>
            </w:r>
          </w:p>
          <w:p w14:paraId="4079C851" w14:textId="77777777" w:rsidR="00822AA1" w:rsidRPr="00822AA1" w:rsidRDefault="00822AA1" w:rsidP="00822AA1">
            <w:pPr>
              <w:suppressAutoHyphens/>
              <w:spacing w:after="0" w:line="240" w:lineRule="auto"/>
              <w:contextualSpacing/>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оборудования, спортивного инвентаря</w:t>
            </w:r>
          </w:p>
        </w:tc>
        <w:tc>
          <w:tcPr>
            <w:tcW w:w="1843" w:type="dxa"/>
            <w:vMerge w:val="restart"/>
            <w:vAlign w:val="center"/>
          </w:tcPr>
          <w:p w14:paraId="1B06B3CE" w14:textId="77777777" w:rsidR="00822AA1" w:rsidRPr="00822AA1" w:rsidRDefault="00822AA1" w:rsidP="00822AA1">
            <w:pPr>
              <w:suppressAutoHyphens/>
              <w:spacing w:after="0" w:line="240" w:lineRule="auto"/>
              <w:ind w:right="-108"/>
              <w:contextualSpacing/>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Единица</w:t>
            </w:r>
          </w:p>
          <w:p w14:paraId="6B2C9A49" w14:textId="77777777" w:rsidR="00822AA1" w:rsidRPr="00822AA1" w:rsidRDefault="00822AA1" w:rsidP="00822AA1">
            <w:pPr>
              <w:suppressAutoHyphens/>
              <w:spacing w:after="0" w:line="240" w:lineRule="auto"/>
              <w:ind w:right="-108"/>
              <w:contextualSpacing/>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измерения</w:t>
            </w:r>
          </w:p>
        </w:tc>
        <w:tc>
          <w:tcPr>
            <w:tcW w:w="2126" w:type="dxa"/>
            <w:vMerge w:val="restart"/>
            <w:vAlign w:val="center"/>
          </w:tcPr>
          <w:p w14:paraId="2927C20E" w14:textId="77777777" w:rsidR="00822AA1" w:rsidRPr="00822AA1" w:rsidRDefault="00822AA1" w:rsidP="00822AA1">
            <w:pPr>
              <w:suppressAutoHyphens/>
              <w:spacing w:after="0" w:line="240" w:lineRule="auto"/>
              <w:ind w:right="-108"/>
              <w:contextualSpacing/>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Количество</w:t>
            </w:r>
          </w:p>
          <w:p w14:paraId="754C5D56" w14:textId="77777777" w:rsidR="00822AA1" w:rsidRPr="00822AA1" w:rsidRDefault="00822AA1" w:rsidP="00822AA1">
            <w:pPr>
              <w:suppressAutoHyphens/>
              <w:spacing w:after="0" w:line="240" w:lineRule="auto"/>
              <w:ind w:right="-108"/>
              <w:contextualSpacing/>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изделий</w:t>
            </w:r>
          </w:p>
        </w:tc>
      </w:tr>
      <w:tr w:rsidR="00822AA1" w:rsidRPr="00822AA1" w14:paraId="3850CA00" w14:textId="77777777" w:rsidTr="009022D6">
        <w:trPr>
          <w:cantSplit/>
          <w:trHeight w:val="322"/>
        </w:trPr>
        <w:tc>
          <w:tcPr>
            <w:tcW w:w="654" w:type="dxa"/>
            <w:vMerge/>
            <w:vAlign w:val="center"/>
          </w:tcPr>
          <w:p w14:paraId="27DE02D9"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p>
        </w:tc>
        <w:tc>
          <w:tcPr>
            <w:tcW w:w="4586" w:type="dxa"/>
            <w:vMerge/>
            <w:vAlign w:val="center"/>
          </w:tcPr>
          <w:p w14:paraId="0B2019CC"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p>
        </w:tc>
        <w:tc>
          <w:tcPr>
            <w:tcW w:w="1843" w:type="dxa"/>
            <w:vMerge/>
            <w:vAlign w:val="center"/>
          </w:tcPr>
          <w:p w14:paraId="698A6E37" w14:textId="77777777" w:rsidR="00822AA1" w:rsidRPr="00822AA1" w:rsidRDefault="00822AA1" w:rsidP="00822AA1">
            <w:pPr>
              <w:suppressAutoHyphens/>
              <w:spacing w:after="0" w:line="240" w:lineRule="auto"/>
              <w:contextualSpacing/>
              <w:jc w:val="center"/>
              <w:rPr>
                <w:rFonts w:ascii="Times New Roman" w:eastAsia="Calibri" w:hAnsi="Times New Roman" w:cs="Times New Roman"/>
                <w:sz w:val="24"/>
                <w:szCs w:val="24"/>
                <w:lang w:eastAsia="ar-SA"/>
              </w:rPr>
            </w:pPr>
          </w:p>
        </w:tc>
        <w:tc>
          <w:tcPr>
            <w:tcW w:w="2126" w:type="dxa"/>
            <w:vMerge/>
            <w:vAlign w:val="center"/>
          </w:tcPr>
          <w:p w14:paraId="7EB31C47" w14:textId="77777777" w:rsidR="00822AA1" w:rsidRPr="00822AA1" w:rsidRDefault="00822AA1" w:rsidP="00822AA1">
            <w:pPr>
              <w:suppressAutoHyphens/>
              <w:spacing w:after="0" w:line="240" w:lineRule="auto"/>
              <w:contextualSpacing/>
              <w:jc w:val="center"/>
              <w:rPr>
                <w:rFonts w:ascii="Times New Roman" w:eastAsia="Calibri" w:hAnsi="Times New Roman" w:cs="Times New Roman"/>
                <w:sz w:val="24"/>
                <w:szCs w:val="24"/>
                <w:lang w:eastAsia="ar-SA"/>
              </w:rPr>
            </w:pPr>
          </w:p>
        </w:tc>
      </w:tr>
      <w:tr w:rsidR="00822AA1" w:rsidRPr="00822AA1" w14:paraId="5DEC96CD" w14:textId="77777777" w:rsidTr="009022D6">
        <w:trPr>
          <w:cantSplit/>
          <w:trHeight w:val="322"/>
        </w:trPr>
        <w:tc>
          <w:tcPr>
            <w:tcW w:w="654" w:type="dxa"/>
            <w:vMerge/>
            <w:vAlign w:val="center"/>
          </w:tcPr>
          <w:p w14:paraId="0E6245BC"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p>
        </w:tc>
        <w:tc>
          <w:tcPr>
            <w:tcW w:w="4586" w:type="dxa"/>
            <w:vMerge/>
            <w:vAlign w:val="center"/>
          </w:tcPr>
          <w:p w14:paraId="6B19E7B4"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p>
        </w:tc>
        <w:tc>
          <w:tcPr>
            <w:tcW w:w="1843" w:type="dxa"/>
            <w:vMerge/>
            <w:vAlign w:val="center"/>
          </w:tcPr>
          <w:p w14:paraId="5BDADD40" w14:textId="77777777" w:rsidR="00822AA1" w:rsidRPr="00822AA1" w:rsidRDefault="00822AA1" w:rsidP="00822AA1">
            <w:pPr>
              <w:suppressAutoHyphens/>
              <w:spacing w:after="0" w:line="240" w:lineRule="auto"/>
              <w:contextualSpacing/>
              <w:jc w:val="center"/>
              <w:rPr>
                <w:rFonts w:ascii="Times New Roman" w:eastAsia="Calibri" w:hAnsi="Times New Roman" w:cs="Times New Roman"/>
                <w:sz w:val="24"/>
                <w:szCs w:val="24"/>
                <w:lang w:eastAsia="ar-SA"/>
              </w:rPr>
            </w:pPr>
          </w:p>
        </w:tc>
        <w:tc>
          <w:tcPr>
            <w:tcW w:w="2126" w:type="dxa"/>
            <w:vMerge/>
            <w:vAlign w:val="center"/>
          </w:tcPr>
          <w:p w14:paraId="7666B9A3" w14:textId="77777777" w:rsidR="00822AA1" w:rsidRPr="00822AA1" w:rsidRDefault="00822AA1" w:rsidP="00822AA1">
            <w:pPr>
              <w:suppressAutoHyphens/>
              <w:spacing w:after="0" w:line="240" w:lineRule="auto"/>
              <w:contextualSpacing/>
              <w:jc w:val="center"/>
              <w:rPr>
                <w:rFonts w:ascii="Times New Roman" w:eastAsia="Calibri" w:hAnsi="Times New Roman" w:cs="Times New Roman"/>
                <w:sz w:val="24"/>
                <w:szCs w:val="24"/>
                <w:lang w:eastAsia="ar-SA"/>
              </w:rPr>
            </w:pPr>
          </w:p>
        </w:tc>
      </w:tr>
      <w:tr w:rsidR="00822AA1" w:rsidRPr="00822AA1" w14:paraId="48BBF4D5" w14:textId="77777777" w:rsidTr="009022D6">
        <w:trPr>
          <w:cantSplit/>
          <w:trHeight w:val="20"/>
        </w:trPr>
        <w:tc>
          <w:tcPr>
            <w:tcW w:w="9209" w:type="dxa"/>
            <w:gridSpan w:val="4"/>
            <w:vAlign w:val="center"/>
          </w:tcPr>
          <w:p w14:paraId="58622896" w14:textId="77777777" w:rsidR="00822AA1" w:rsidRPr="00822AA1" w:rsidRDefault="00822AA1" w:rsidP="00822AA1">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ru-RU"/>
              </w:rPr>
              <w:t>Основное оборудование и инвентарь</w:t>
            </w:r>
          </w:p>
        </w:tc>
      </w:tr>
      <w:tr w:rsidR="00822AA1" w:rsidRPr="00822AA1" w14:paraId="7A7AD219" w14:textId="77777777" w:rsidTr="009022D6">
        <w:trPr>
          <w:cantSplit/>
          <w:trHeight w:val="20"/>
        </w:trPr>
        <w:tc>
          <w:tcPr>
            <w:tcW w:w="654" w:type="dxa"/>
            <w:vAlign w:val="center"/>
          </w:tcPr>
          <w:p w14:paraId="6DAC7042" w14:textId="77777777" w:rsidR="00822AA1" w:rsidRPr="00822AA1" w:rsidRDefault="00822AA1" w:rsidP="00822AA1">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vAlign w:val="center"/>
          </w:tcPr>
          <w:p w14:paraId="0B5B8EDD"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ru-RU"/>
              </w:rPr>
              <w:t>Напольное покрытие татами</w:t>
            </w:r>
          </w:p>
        </w:tc>
        <w:tc>
          <w:tcPr>
            <w:tcW w:w="1843" w:type="dxa"/>
          </w:tcPr>
          <w:p w14:paraId="52846390" w14:textId="77777777" w:rsidR="00822AA1" w:rsidRPr="00822AA1" w:rsidRDefault="00822AA1" w:rsidP="00822AA1">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комплект</w:t>
            </w:r>
          </w:p>
        </w:tc>
        <w:tc>
          <w:tcPr>
            <w:tcW w:w="2126" w:type="dxa"/>
          </w:tcPr>
          <w:p w14:paraId="3BEC7CC1" w14:textId="77777777" w:rsidR="00822AA1" w:rsidRPr="00822AA1" w:rsidRDefault="00822AA1" w:rsidP="00822AA1">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r>
      <w:tr w:rsidR="00822AA1" w:rsidRPr="00822AA1" w14:paraId="2BE9C973" w14:textId="77777777" w:rsidTr="009022D6">
        <w:trPr>
          <w:cantSplit/>
          <w:trHeight w:val="20"/>
        </w:trPr>
        <w:tc>
          <w:tcPr>
            <w:tcW w:w="654" w:type="dxa"/>
            <w:vAlign w:val="center"/>
          </w:tcPr>
          <w:p w14:paraId="54DB0F0E" w14:textId="77777777" w:rsidR="00822AA1" w:rsidRPr="00822AA1" w:rsidRDefault="00822AA1" w:rsidP="00822AA1">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vAlign w:val="center"/>
          </w:tcPr>
          <w:p w14:paraId="72DD5D3B"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Мешок боксерский</w:t>
            </w:r>
          </w:p>
        </w:tc>
        <w:tc>
          <w:tcPr>
            <w:tcW w:w="1843" w:type="dxa"/>
          </w:tcPr>
          <w:p w14:paraId="314E95C6"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2ED491CA"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4</w:t>
            </w:r>
          </w:p>
        </w:tc>
      </w:tr>
      <w:tr w:rsidR="00822AA1" w:rsidRPr="00822AA1" w14:paraId="07C1161C" w14:textId="77777777" w:rsidTr="009022D6">
        <w:trPr>
          <w:cantSplit/>
          <w:trHeight w:val="20"/>
        </w:trPr>
        <w:tc>
          <w:tcPr>
            <w:tcW w:w="654" w:type="dxa"/>
            <w:vAlign w:val="center"/>
          </w:tcPr>
          <w:p w14:paraId="42E21D2A" w14:textId="77777777" w:rsidR="00822AA1" w:rsidRPr="00822AA1" w:rsidRDefault="00822AA1" w:rsidP="00822AA1">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Pr>
          <w:p w14:paraId="7785ACAC"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Груша боксерская</w:t>
            </w:r>
          </w:p>
        </w:tc>
        <w:tc>
          <w:tcPr>
            <w:tcW w:w="1843" w:type="dxa"/>
          </w:tcPr>
          <w:p w14:paraId="5E3E2936"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11BFD7A9"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2</w:t>
            </w:r>
          </w:p>
        </w:tc>
      </w:tr>
      <w:tr w:rsidR="00822AA1" w:rsidRPr="00822AA1" w14:paraId="1DE32326" w14:textId="77777777" w:rsidTr="009022D6">
        <w:trPr>
          <w:cantSplit/>
          <w:trHeight w:val="20"/>
        </w:trPr>
        <w:tc>
          <w:tcPr>
            <w:tcW w:w="654" w:type="dxa"/>
            <w:vAlign w:val="center"/>
          </w:tcPr>
          <w:p w14:paraId="1579EDFE" w14:textId="77777777" w:rsidR="00822AA1" w:rsidRPr="00822AA1" w:rsidRDefault="00822AA1" w:rsidP="00822AA1">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Pr>
          <w:p w14:paraId="01ABD722"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Подушка настенная боксерская</w:t>
            </w:r>
          </w:p>
        </w:tc>
        <w:tc>
          <w:tcPr>
            <w:tcW w:w="1843" w:type="dxa"/>
          </w:tcPr>
          <w:p w14:paraId="3868ED1F"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2C5D99D4"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2</w:t>
            </w:r>
          </w:p>
        </w:tc>
      </w:tr>
      <w:tr w:rsidR="00822AA1" w:rsidRPr="00822AA1" w14:paraId="2B90627D" w14:textId="77777777" w:rsidTr="009022D6">
        <w:trPr>
          <w:cantSplit/>
          <w:trHeight w:val="20"/>
        </w:trPr>
        <w:tc>
          <w:tcPr>
            <w:tcW w:w="654" w:type="dxa"/>
            <w:vAlign w:val="center"/>
          </w:tcPr>
          <w:p w14:paraId="2DC82712" w14:textId="77777777" w:rsidR="00822AA1" w:rsidRPr="00822AA1" w:rsidRDefault="00822AA1" w:rsidP="00822AA1">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Pr>
          <w:p w14:paraId="728FB534"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Лапы боксерские</w:t>
            </w:r>
          </w:p>
        </w:tc>
        <w:tc>
          <w:tcPr>
            <w:tcW w:w="1843" w:type="dxa"/>
          </w:tcPr>
          <w:p w14:paraId="0E2779AA"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пара</w:t>
            </w:r>
          </w:p>
        </w:tc>
        <w:tc>
          <w:tcPr>
            <w:tcW w:w="2126" w:type="dxa"/>
          </w:tcPr>
          <w:p w14:paraId="1B732648"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4</w:t>
            </w:r>
          </w:p>
        </w:tc>
      </w:tr>
      <w:tr w:rsidR="00822AA1" w:rsidRPr="00822AA1" w14:paraId="756EA871" w14:textId="77777777" w:rsidTr="009022D6">
        <w:trPr>
          <w:cantSplit/>
          <w:trHeight w:val="20"/>
        </w:trPr>
        <w:tc>
          <w:tcPr>
            <w:tcW w:w="654" w:type="dxa"/>
            <w:vAlign w:val="center"/>
          </w:tcPr>
          <w:p w14:paraId="5D1F1014" w14:textId="77777777" w:rsidR="00822AA1" w:rsidRPr="00822AA1" w:rsidRDefault="00822AA1" w:rsidP="00822AA1">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Pr>
          <w:p w14:paraId="0BB8B1BA"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Лапы-ракетки</w:t>
            </w:r>
          </w:p>
        </w:tc>
        <w:tc>
          <w:tcPr>
            <w:tcW w:w="1843" w:type="dxa"/>
          </w:tcPr>
          <w:p w14:paraId="4786D39C"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1A70D380"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5</w:t>
            </w:r>
          </w:p>
        </w:tc>
      </w:tr>
      <w:tr w:rsidR="00822AA1" w:rsidRPr="00822AA1" w14:paraId="2392C190" w14:textId="77777777" w:rsidTr="009022D6">
        <w:trPr>
          <w:cantSplit/>
          <w:trHeight w:val="20"/>
        </w:trPr>
        <w:tc>
          <w:tcPr>
            <w:tcW w:w="654" w:type="dxa"/>
            <w:vAlign w:val="center"/>
          </w:tcPr>
          <w:p w14:paraId="3140FA2D" w14:textId="77777777" w:rsidR="00822AA1" w:rsidRPr="00822AA1" w:rsidRDefault="00822AA1" w:rsidP="00822AA1">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Pr>
          <w:p w14:paraId="24CA6565"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Лапы малые, средние и большие</w:t>
            </w:r>
          </w:p>
        </w:tc>
        <w:tc>
          <w:tcPr>
            <w:tcW w:w="1843" w:type="dxa"/>
          </w:tcPr>
          <w:p w14:paraId="03A08D64"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ar-SA"/>
              </w:rPr>
              <w:t>комплект</w:t>
            </w:r>
          </w:p>
        </w:tc>
        <w:tc>
          <w:tcPr>
            <w:tcW w:w="2126" w:type="dxa"/>
          </w:tcPr>
          <w:p w14:paraId="415CE38F"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5</w:t>
            </w:r>
          </w:p>
        </w:tc>
      </w:tr>
      <w:tr w:rsidR="00822AA1" w:rsidRPr="00822AA1" w14:paraId="55CAC96E" w14:textId="77777777" w:rsidTr="009022D6">
        <w:trPr>
          <w:cantSplit/>
          <w:trHeight w:val="20"/>
        </w:trPr>
        <w:tc>
          <w:tcPr>
            <w:tcW w:w="9209" w:type="dxa"/>
            <w:gridSpan w:val="4"/>
            <w:vAlign w:val="center"/>
          </w:tcPr>
          <w:p w14:paraId="50187845"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822AA1" w:rsidRPr="00822AA1" w14:paraId="261E2848" w14:textId="77777777" w:rsidTr="009022D6">
        <w:trPr>
          <w:cantSplit/>
          <w:trHeight w:val="20"/>
        </w:trPr>
        <w:tc>
          <w:tcPr>
            <w:tcW w:w="654" w:type="dxa"/>
            <w:vAlign w:val="center"/>
          </w:tcPr>
          <w:p w14:paraId="5F9E5D0C"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59647843"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Гантели переменной массы от 1 до 6 кг</w:t>
            </w:r>
          </w:p>
        </w:tc>
        <w:tc>
          <w:tcPr>
            <w:tcW w:w="1843" w:type="dxa"/>
          </w:tcPr>
          <w:p w14:paraId="7E66998C"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пар</w:t>
            </w:r>
          </w:p>
        </w:tc>
        <w:tc>
          <w:tcPr>
            <w:tcW w:w="2126" w:type="dxa"/>
          </w:tcPr>
          <w:p w14:paraId="411D8FB0"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8</w:t>
            </w:r>
          </w:p>
        </w:tc>
      </w:tr>
      <w:tr w:rsidR="00822AA1" w:rsidRPr="00822AA1" w14:paraId="3CC1289C" w14:textId="77777777" w:rsidTr="009022D6">
        <w:trPr>
          <w:cantSplit/>
          <w:trHeight w:val="20"/>
        </w:trPr>
        <w:tc>
          <w:tcPr>
            <w:tcW w:w="654" w:type="dxa"/>
            <w:vAlign w:val="center"/>
          </w:tcPr>
          <w:p w14:paraId="6DFC27B9"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7D8CCEAD"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Гири спортивные  16, 24 и 32 кг</w:t>
            </w:r>
          </w:p>
        </w:tc>
        <w:tc>
          <w:tcPr>
            <w:tcW w:w="1843" w:type="dxa"/>
          </w:tcPr>
          <w:p w14:paraId="1DE1C766"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пар</w:t>
            </w:r>
          </w:p>
        </w:tc>
        <w:tc>
          <w:tcPr>
            <w:tcW w:w="2126" w:type="dxa"/>
          </w:tcPr>
          <w:p w14:paraId="79AB53F7"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3</w:t>
            </w:r>
          </w:p>
        </w:tc>
      </w:tr>
      <w:tr w:rsidR="00822AA1" w:rsidRPr="00822AA1" w14:paraId="10CAFE0A" w14:textId="77777777" w:rsidTr="009022D6">
        <w:trPr>
          <w:cantSplit/>
          <w:trHeight w:val="20"/>
        </w:trPr>
        <w:tc>
          <w:tcPr>
            <w:tcW w:w="654" w:type="dxa"/>
            <w:vAlign w:val="center"/>
          </w:tcPr>
          <w:p w14:paraId="593FC881"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7EFBE2E9"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ru-RU"/>
              </w:rPr>
              <w:t>Зеркало 3 х 1,5 м</w:t>
            </w:r>
          </w:p>
        </w:tc>
        <w:tc>
          <w:tcPr>
            <w:tcW w:w="1843" w:type="dxa"/>
          </w:tcPr>
          <w:p w14:paraId="203D13FC"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62347074"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2</w:t>
            </w:r>
          </w:p>
        </w:tc>
      </w:tr>
      <w:tr w:rsidR="00822AA1" w:rsidRPr="00822AA1" w14:paraId="3663BCD4" w14:textId="77777777" w:rsidTr="009022D6">
        <w:trPr>
          <w:cantSplit/>
          <w:trHeight w:val="20"/>
        </w:trPr>
        <w:tc>
          <w:tcPr>
            <w:tcW w:w="654" w:type="dxa"/>
            <w:vAlign w:val="center"/>
          </w:tcPr>
          <w:p w14:paraId="56808EB0"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1CEED39A"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Канат для лазанья</w:t>
            </w:r>
          </w:p>
        </w:tc>
        <w:tc>
          <w:tcPr>
            <w:tcW w:w="1843" w:type="dxa"/>
          </w:tcPr>
          <w:p w14:paraId="1138705F"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3D3BB38B"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3</w:t>
            </w:r>
          </w:p>
        </w:tc>
      </w:tr>
      <w:tr w:rsidR="00822AA1" w:rsidRPr="00822AA1" w14:paraId="4F3C2044" w14:textId="77777777" w:rsidTr="009022D6">
        <w:trPr>
          <w:cantSplit/>
          <w:trHeight w:val="20"/>
        </w:trPr>
        <w:tc>
          <w:tcPr>
            <w:tcW w:w="654" w:type="dxa"/>
            <w:vAlign w:val="center"/>
          </w:tcPr>
          <w:p w14:paraId="2B4FE8FC"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33A9C877"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Манекены тренировочные для борьбы (разного веса)</w:t>
            </w:r>
          </w:p>
        </w:tc>
        <w:tc>
          <w:tcPr>
            <w:tcW w:w="1843" w:type="dxa"/>
          </w:tcPr>
          <w:p w14:paraId="137C4A8F"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224514CF"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10</w:t>
            </w:r>
          </w:p>
        </w:tc>
      </w:tr>
      <w:tr w:rsidR="00822AA1" w:rsidRPr="00822AA1" w14:paraId="45C811B9" w14:textId="77777777" w:rsidTr="009022D6">
        <w:trPr>
          <w:cantSplit/>
          <w:trHeight w:val="20"/>
        </w:trPr>
        <w:tc>
          <w:tcPr>
            <w:tcW w:w="654" w:type="dxa"/>
            <w:vAlign w:val="center"/>
          </w:tcPr>
          <w:p w14:paraId="50AEAD17"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583323C5"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Мат гимнастический</w:t>
            </w:r>
          </w:p>
        </w:tc>
        <w:tc>
          <w:tcPr>
            <w:tcW w:w="1843" w:type="dxa"/>
          </w:tcPr>
          <w:p w14:paraId="3CF0234B"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6386CF35"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8</w:t>
            </w:r>
          </w:p>
        </w:tc>
      </w:tr>
      <w:tr w:rsidR="00822AA1" w:rsidRPr="00822AA1" w14:paraId="3B144AB6" w14:textId="77777777" w:rsidTr="009022D6">
        <w:trPr>
          <w:cantSplit/>
          <w:trHeight w:val="20"/>
        </w:trPr>
        <w:tc>
          <w:tcPr>
            <w:tcW w:w="654" w:type="dxa"/>
            <w:vAlign w:val="center"/>
          </w:tcPr>
          <w:p w14:paraId="275CCE82"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2E6B2513"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Мяч футбольный</w:t>
            </w:r>
          </w:p>
        </w:tc>
        <w:tc>
          <w:tcPr>
            <w:tcW w:w="1843" w:type="dxa"/>
          </w:tcPr>
          <w:p w14:paraId="5F7A0731"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6772D2F7"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r>
      <w:tr w:rsidR="00822AA1" w:rsidRPr="00822AA1" w14:paraId="76A86DC0" w14:textId="77777777" w:rsidTr="009022D6">
        <w:trPr>
          <w:cantSplit/>
          <w:trHeight w:val="20"/>
        </w:trPr>
        <w:tc>
          <w:tcPr>
            <w:tcW w:w="654" w:type="dxa"/>
            <w:vAlign w:val="center"/>
          </w:tcPr>
          <w:p w14:paraId="1483010F"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00CC673B"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Мяч баскетбольный</w:t>
            </w:r>
          </w:p>
        </w:tc>
        <w:tc>
          <w:tcPr>
            <w:tcW w:w="1843" w:type="dxa"/>
          </w:tcPr>
          <w:p w14:paraId="3CA1008D"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079EEAF5"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2</w:t>
            </w:r>
          </w:p>
        </w:tc>
      </w:tr>
      <w:tr w:rsidR="00822AA1" w:rsidRPr="00822AA1" w14:paraId="2FA383FE" w14:textId="77777777" w:rsidTr="009022D6">
        <w:trPr>
          <w:cantSplit/>
          <w:trHeight w:val="20"/>
        </w:trPr>
        <w:tc>
          <w:tcPr>
            <w:tcW w:w="654" w:type="dxa"/>
            <w:vAlign w:val="center"/>
          </w:tcPr>
          <w:p w14:paraId="36875A28"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019A90AB"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Мяч волейбольный</w:t>
            </w:r>
          </w:p>
        </w:tc>
        <w:tc>
          <w:tcPr>
            <w:tcW w:w="1843" w:type="dxa"/>
          </w:tcPr>
          <w:p w14:paraId="21ACA553"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774F1347"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2</w:t>
            </w:r>
          </w:p>
        </w:tc>
      </w:tr>
      <w:tr w:rsidR="00822AA1" w:rsidRPr="00822AA1" w14:paraId="5C1FE302" w14:textId="77777777" w:rsidTr="009022D6">
        <w:trPr>
          <w:cantSplit/>
          <w:trHeight w:val="20"/>
        </w:trPr>
        <w:tc>
          <w:tcPr>
            <w:tcW w:w="654" w:type="dxa"/>
            <w:vAlign w:val="center"/>
          </w:tcPr>
          <w:p w14:paraId="2F0B6670"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6365B53F"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Мяч набивной (медицинбол) от 1 до 5 кг</w:t>
            </w:r>
          </w:p>
        </w:tc>
        <w:tc>
          <w:tcPr>
            <w:tcW w:w="1843" w:type="dxa"/>
          </w:tcPr>
          <w:p w14:paraId="4FE71491"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6F0CE0FB"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10</w:t>
            </w:r>
          </w:p>
        </w:tc>
      </w:tr>
      <w:tr w:rsidR="00822AA1" w:rsidRPr="00822AA1" w14:paraId="7B5D15F5" w14:textId="77777777" w:rsidTr="009022D6">
        <w:trPr>
          <w:cantSplit/>
          <w:trHeight w:val="20"/>
        </w:trPr>
        <w:tc>
          <w:tcPr>
            <w:tcW w:w="654" w:type="dxa"/>
            <w:vAlign w:val="center"/>
          </w:tcPr>
          <w:p w14:paraId="4E54BE3C"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2412DCF7"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Насос для накачивания мячей с иглами</w:t>
            </w:r>
          </w:p>
        </w:tc>
        <w:tc>
          <w:tcPr>
            <w:tcW w:w="1843" w:type="dxa"/>
          </w:tcPr>
          <w:p w14:paraId="02B3A90E"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ar-SA"/>
              </w:rPr>
              <w:t>комплект</w:t>
            </w:r>
          </w:p>
        </w:tc>
        <w:tc>
          <w:tcPr>
            <w:tcW w:w="2126" w:type="dxa"/>
          </w:tcPr>
          <w:p w14:paraId="41692FD7"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r>
      <w:tr w:rsidR="00822AA1" w:rsidRPr="00822AA1" w14:paraId="6E7F3250" w14:textId="77777777" w:rsidTr="009022D6">
        <w:trPr>
          <w:cantSplit/>
          <w:trHeight w:val="20"/>
        </w:trPr>
        <w:tc>
          <w:tcPr>
            <w:tcW w:w="654" w:type="dxa"/>
            <w:vAlign w:val="center"/>
          </w:tcPr>
          <w:p w14:paraId="3D205A74"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1D3AF720"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Pr>
          <w:p w14:paraId="7A273813"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4D9F2C9C"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r>
      <w:tr w:rsidR="00822AA1" w:rsidRPr="00822AA1" w14:paraId="156D9DEE" w14:textId="77777777" w:rsidTr="009022D6">
        <w:trPr>
          <w:cantSplit/>
          <w:trHeight w:val="20"/>
        </w:trPr>
        <w:tc>
          <w:tcPr>
            <w:tcW w:w="654" w:type="dxa"/>
            <w:vAlign w:val="center"/>
          </w:tcPr>
          <w:p w14:paraId="20BA1882"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1E4AE701"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Скакалка гимнастическая</w:t>
            </w:r>
          </w:p>
        </w:tc>
        <w:tc>
          <w:tcPr>
            <w:tcW w:w="1843" w:type="dxa"/>
          </w:tcPr>
          <w:p w14:paraId="3A8CD88C"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485C3BC4"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20</w:t>
            </w:r>
          </w:p>
        </w:tc>
      </w:tr>
      <w:tr w:rsidR="00822AA1" w:rsidRPr="00822AA1" w14:paraId="0FD552D2" w14:textId="77777777" w:rsidTr="009022D6">
        <w:trPr>
          <w:cantSplit/>
          <w:trHeight w:val="20"/>
        </w:trPr>
        <w:tc>
          <w:tcPr>
            <w:tcW w:w="654" w:type="dxa"/>
            <w:vAlign w:val="center"/>
          </w:tcPr>
          <w:p w14:paraId="29507121"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0E10C546"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Скамейка гимнастическая</w:t>
            </w:r>
          </w:p>
        </w:tc>
        <w:tc>
          <w:tcPr>
            <w:tcW w:w="1843" w:type="dxa"/>
          </w:tcPr>
          <w:p w14:paraId="346CD071"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4D8559DD"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4</w:t>
            </w:r>
          </w:p>
        </w:tc>
      </w:tr>
      <w:tr w:rsidR="00822AA1" w:rsidRPr="00822AA1" w14:paraId="3493B885" w14:textId="77777777" w:rsidTr="009022D6">
        <w:trPr>
          <w:cantSplit/>
          <w:trHeight w:val="20"/>
        </w:trPr>
        <w:tc>
          <w:tcPr>
            <w:tcW w:w="654" w:type="dxa"/>
            <w:vAlign w:val="center"/>
          </w:tcPr>
          <w:p w14:paraId="05D70C79"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26062AB1"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ru-RU"/>
              </w:rPr>
              <w:t>Стенка гимнастическая</w:t>
            </w:r>
          </w:p>
        </w:tc>
        <w:tc>
          <w:tcPr>
            <w:tcW w:w="1843" w:type="dxa"/>
          </w:tcPr>
          <w:p w14:paraId="55A08CA2"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0B4015DF"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6</w:t>
            </w:r>
          </w:p>
        </w:tc>
      </w:tr>
      <w:tr w:rsidR="00822AA1" w:rsidRPr="00822AA1" w14:paraId="2196994D" w14:textId="77777777" w:rsidTr="009022D6">
        <w:trPr>
          <w:cantSplit/>
          <w:trHeight w:val="20"/>
        </w:trPr>
        <w:tc>
          <w:tcPr>
            <w:tcW w:w="654" w:type="dxa"/>
            <w:vAlign w:val="center"/>
          </w:tcPr>
          <w:p w14:paraId="221A9C1D"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71E3B72F"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Урна-плевательница</w:t>
            </w:r>
          </w:p>
        </w:tc>
        <w:tc>
          <w:tcPr>
            <w:tcW w:w="1843" w:type="dxa"/>
          </w:tcPr>
          <w:p w14:paraId="47F77E2F"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7CB0B181"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2</w:t>
            </w:r>
          </w:p>
        </w:tc>
      </w:tr>
      <w:tr w:rsidR="00822AA1" w:rsidRPr="00822AA1" w14:paraId="4446B3C1" w14:textId="77777777" w:rsidTr="009022D6">
        <w:trPr>
          <w:cantSplit/>
          <w:trHeight w:val="20"/>
        </w:trPr>
        <w:tc>
          <w:tcPr>
            <w:tcW w:w="9209" w:type="dxa"/>
            <w:gridSpan w:val="4"/>
            <w:vAlign w:val="center"/>
          </w:tcPr>
          <w:p w14:paraId="2983E721"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822AA1" w:rsidRPr="00822AA1" w14:paraId="00CE301C" w14:textId="77777777" w:rsidTr="009022D6">
        <w:trPr>
          <w:cantSplit/>
          <w:trHeight w:val="20"/>
        </w:trPr>
        <w:tc>
          <w:tcPr>
            <w:tcW w:w="654" w:type="dxa"/>
            <w:vAlign w:val="center"/>
          </w:tcPr>
          <w:p w14:paraId="676AD9FD"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0939A7D0"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Секундомер электронный</w:t>
            </w:r>
          </w:p>
        </w:tc>
        <w:tc>
          <w:tcPr>
            <w:tcW w:w="1843" w:type="dxa"/>
          </w:tcPr>
          <w:p w14:paraId="03E7956E"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126" w:type="dxa"/>
          </w:tcPr>
          <w:p w14:paraId="665C5FA5"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4</w:t>
            </w:r>
          </w:p>
        </w:tc>
      </w:tr>
      <w:tr w:rsidR="00822AA1" w:rsidRPr="00822AA1" w14:paraId="6B9C486B" w14:textId="77777777" w:rsidTr="009022D6">
        <w:trPr>
          <w:cantSplit/>
          <w:trHeight w:val="20"/>
        </w:trPr>
        <w:tc>
          <w:tcPr>
            <w:tcW w:w="654" w:type="dxa"/>
            <w:vAlign w:val="center"/>
          </w:tcPr>
          <w:p w14:paraId="01185C9F" w14:textId="77777777" w:rsidR="00822AA1" w:rsidRPr="00822AA1" w:rsidRDefault="00822AA1" w:rsidP="00822AA1">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1EA5E6F4" w14:textId="77777777" w:rsidR="00822AA1" w:rsidRPr="00822AA1" w:rsidRDefault="00822AA1" w:rsidP="00822AA1">
            <w:pPr>
              <w:suppressAutoHyphens/>
              <w:spacing w:after="0" w:line="240" w:lineRule="auto"/>
              <w:contextualSpacing/>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Табло информационное электронное</w:t>
            </w:r>
          </w:p>
        </w:tc>
        <w:tc>
          <w:tcPr>
            <w:tcW w:w="1843" w:type="dxa"/>
          </w:tcPr>
          <w:p w14:paraId="5D99DD8A" w14:textId="77777777" w:rsidR="00822AA1" w:rsidRPr="00822AA1" w:rsidRDefault="00822AA1" w:rsidP="00822AA1">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ar-SA"/>
              </w:rPr>
              <w:t>комплект</w:t>
            </w:r>
          </w:p>
        </w:tc>
        <w:tc>
          <w:tcPr>
            <w:tcW w:w="2126" w:type="dxa"/>
          </w:tcPr>
          <w:p w14:paraId="72D4DFD8" w14:textId="77777777" w:rsidR="00822AA1" w:rsidRPr="00822AA1" w:rsidRDefault="00822AA1" w:rsidP="00822AA1">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2</w:t>
            </w:r>
          </w:p>
        </w:tc>
      </w:tr>
    </w:tbl>
    <w:p w14:paraId="659320E3" w14:textId="77777777" w:rsidR="00822AA1" w:rsidRPr="00822AA1" w:rsidRDefault="00822AA1" w:rsidP="00822AA1">
      <w:pPr>
        <w:suppressAutoHyphens/>
        <w:spacing w:after="0" w:line="240" w:lineRule="auto"/>
        <w:ind w:right="178"/>
        <w:jc w:val="center"/>
        <w:rPr>
          <w:rFonts w:ascii="Times New Roman" w:eastAsia="Calibri" w:hAnsi="Times New Roman" w:cs="Times New Roman"/>
          <w:b/>
          <w:sz w:val="24"/>
          <w:szCs w:val="24"/>
          <w:lang w:eastAsia="ar-SA"/>
        </w:rPr>
      </w:pPr>
    </w:p>
    <w:p w14:paraId="58619395" w14:textId="77777777" w:rsidR="00822AA1" w:rsidRPr="00822AA1" w:rsidRDefault="00822AA1" w:rsidP="00822AA1">
      <w:pPr>
        <w:suppressAutoHyphens/>
        <w:spacing w:after="0" w:line="240" w:lineRule="auto"/>
        <w:ind w:right="178"/>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Методическое обеспечение программы</w:t>
      </w:r>
    </w:p>
    <w:p w14:paraId="3267A348" w14:textId="77777777" w:rsidR="00822AA1" w:rsidRPr="00822AA1" w:rsidRDefault="00822AA1" w:rsidP="00822AA1">
      <w:pPr>
        <w:suppressAutoHyphens/>
        <w:spacing w:after="0" w:line="240" w:lineRule="auto"/>
        <w:ind w:right="178"/>
        <w:jc w:val="center"/>
        <w:rPr>
          <w:rFonts w:ascii="Times New Roman" w:eastAsia="Calibri" w:hAnsi="Times New Roman" w:cs="Times New Roman"/>
          <w:b/>
          <w:sz w:val="24"/>
          <w:szCs w:val="24"/>
          <w:lang w:eastAsia="ar-SA"/>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8"/>
        <w:gridCol w:w="1817"/>
        <w:gridCol w:w="1701"/>
        <w:gridCol w:w="1984"/>
        <w:gridCol w:w="1730"/>
        <w:gridCol w:w="1701"/>
      </w:tblGrid>
      <w:tr w:rsidR="00822AA1" w:rsidRPr="00822AA1" w14:paraId="4ECB78D0" w14:textId="77777777" w:rsidTr="009022D6">
        <w:trPr>
          <w:trHeight w:val="1088"/>
        </w:trPr>
        <w:tc>
          <w:tcPr>
            <w:tcW w:w="418" w:type="dxa"/>
          </w:tcPr>
          <w:p w14:paraId="4CEFC710"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b/>
                <w:i/>
                <w:sz w:val="24"/>
                <w:szCs w:val="24"/>
                <w:lang w:eastAsia="ar-SA"/>
              </w:rPr>
            </w:pPr>
          </w:p>
          <w:p w14:paraId="25B49CB6"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w:t>
            </w:r>
          </w:p>
        </w:tc>
        <w:tc>
          <w:tcPr>
            <w:tcW w:w="1817" w:type="dxa"/>
          </w:tcPr>
          <w:p w14:paraId="1CECBB2D"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b/>
                <w:sz w:val="24"/>
                <w:szCs w:val="24"/>
                <w:lang w:eastAsia="ar-SA"/>
              </w:rPr>
            </w:pPr>
          </w:p>
          <w:p w14:paraId="40D564A5"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Тема программы</w:t>
            </w:r>
          </w:p>
        </w:tc>
        <w:tc>
          <w:tcPr>
            <w:tcW w:w="1701" w:type="dxa"/>
          </w:tcPr>
          <w:p w14:paraId="5582E9BA"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b/>
                <w:sz w:val="24"/>
                <w:szCs w:val="24"/>
                <w:lang w:eastAsia="ar-SA"/>
              </w:rPr>
            </w:pPr>
          </w:p>
          <w:p w14:paraId="1A4D71F8"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Форма организации и проведения занятия</w:t>
            </w:r>
          </w:p>
        </w:tc>
        <w:tc>
          <w:tcPr>
            <w:tcW w:w="1984" w:type="dxa"/>
          </w:tcPr>
          <w:p w14:paraId="2819F210"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b/>
                <w:sz w:val="24"/>
                <w:szCs w:val="24"/>
                <w:lang w:eastAsia="ar-SA"/>
              </w:rPr>
            </w:pPr>
          </w:p>
          <w:p w14:paraId="066827C8"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Pr>
          <w:p w14:paraId="64CAE092"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b/>
                <w:sz w:val="24"/>
                <w:szCs w:val="24"/>
                <w:lang w:eastAsia="ar-SA"/>
              </w:rPr>
            </w:pPr>
          </w:p>
          <w:p w14:paraId="561634BA"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Pr>
          <w:p w14:paraId="2CF1AECB"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Вид и форма контроля, форма предъявления результата</w:t>
            </w:r>
          </w:p>
        </w:tc>
      </w:tr>
      <w:tr w:rsidR="00822AA1" w:rsidRPr="00822AA1" w14:paraId="703A6BA8" w14:textId="77777777" w:rsidTr="009022D6">
        <w:trPr>
          <w:trHeight w:val="1245"/>
        </w:trPr>
        <w:tc>
          <w:tcPr>
            <w:tcW w:w="418" w:type="dxa"/>
            <w:tcBorders>
              <w:bottom w:val="single" w:sz="6" w:space="0" w:color="auto"/>
            </w:tcBorders>
          </w:tcPr>
          <w:p w14:paraId="6EE69FF2"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09305B2"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34E3E07"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1</w:t>
            </w:r>
          </w:p>
        </w:tc>
        <w:tc>
          <w:tcPr>
            <w:tcW w:w="1817" w:type="dxa"/>
            <w:tcBorders>
              <w:bottom w:val="single" w:sz="6" w:space="0" w:color="auto"/>
            </w:tcBorders>
          </w:tcPr>
          <w:p w14:paraId="2BAE6D82"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8"/>
                <w:lang w:eastAsia="ar-SA"/>
              </w:rPr>
            </w:pPr>
            <w:r w:rsidRPr="00822AA1">
              <w:rPr>
                <w:rFonts w:ascii="Times New Roman" w:eastAsia="Calibri" w:hAnsi="Times New Roman" w:cs="Times New Roman"/>
                <w:sz w:val="24"/>
                <w:szCs w:val="28"/>
                <w:lang w:eastAsia="ar-SA"/>
              </w:rPr>
              <w:t xml:space="preserve">Общие основы каратэ  ПП и ТБ Правила   </w:t>
            </w:r>
          </w:p>
          <w:p w14:paraId="5DABDB55"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8"/>
                <w:lang w:eastAsia="ar-SA"/>
              </w:rPr>
            </w:pPr>
            <w:r w:rsidRPr="00822AA1">
              <w:rPr>
                <w:rFonts w:ascii="Times New Roman" w:eastAsia="Calibri" w:hAnsi="Times New Roman" w:cs="Times New Roman"/>
                <w:sz w:val="24"/>
                <w:szCs w:val="28"/>
                <w:lang w:eastAsia="ar-SA"/>
              </w:rPr>
              <w:t>и методика судейства</w:t>
            </w:r>
          </w:p>
          <w:p w14:paraId="250A342E"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8"/>
                <w:lang w:eastAsia="ar-SA"/>
              </w:rPr>
            </w:pPr>
            <w:r w:rsidRPr="00822AA1">
              <w:rPr>
                <w:rFonts w:ascii="Times New Roman" w:eastAsia="Calibri" w:hAnsi="Times New Roman" w:cs="Times New Roman"/>
                <w:sz w:val="24"/>
                <w:szCs w:val="28"/>
                <w:lang w:eastAsia="ar-SA"/>
              </w:rPr>
              <w:t>в каратэ</w:t>
            </w:r>
          </w:p>
        </w:tc>
        <w:tc>
          <w:tcPr>
            <w:tcW w:w="1701" w:type="dxa"/>
            <w:tcBorders>
              <w:bottom w:val="single" w:sz="6" w:space="0" w:color="auto"/>
            </w:tcBorders>
          </w:tcPr>
          <w:p w14:paraId="13809C8F"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bottom w:val="single" w:sz="6" w:space="0" w:color="auto"/>
            </w:tcBorders>
          </w:tcPr>
          <w:p w14:paraId="4802D73E"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30082F54"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p>
        </w:tc>
        <w:tc>
          <w:tcPr>
            <w:tcW w:w="1730" w:type="dxa"/>
            <w:tcBorders>
              <w:bottom w:val="single" w:sz="6" w:space="0" w:color="auto"/>
            </w:tcBorders>
          </w:tcPr>
          <w:p w14:paraId="450C8022" w14:textId="77777777" w:rsidR="00822AA1" w:rsidRPr="00822AA1" w:rsidRDefault="00822AA1" w:rsidP="00822AA1">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bottom w:val="single" w:sz="6" w:space="0" w:color="auto"/>
            </w:tcBorders>
          </w:tcPr>
          <w:p w14:paraId="0B9C714C"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Вводный, </w:t>
            </w:r>
          </w:p>
          <w:p w14:paraId="0BB31507"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положение о соревнованиях по рукопашному бою.</w:t>
            </w:r>
          </w:p>
        </w:tc>
      </w:tr>
      <w:tr w:rsidR="00822AA1" w:rsidRPr="00822AA1" w14:paraId="390F3089" w14:textId="77777777" w:rsidTr="009022D6">
        <w:trPr>
          <w:trHeight w:val="1043"/>
        </w:trPr>
        <w:tc>
          <w:tcPr>
            <w:tcW w:w="418" w:type="dxa"/>
            <w:tcBorders>
              <w:top w:val="single" w:sz="6" w:space="0" w:color="auto"/>
              <w:bottom w:val="single" w:sz="6" w:space="0" w:color="auto"/>
            </w:tcBorders>
          </w:tcPr>
          <w:p w14:paraId="0C40FC21"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4152746" w14:textId="77777777" w:rsidR="00822AA1" w:rsidRPr="00822AA1" w:rsidRDefault="00822AA1" w:rsidP="00822AA1">
            <w:pPr>
              <w:suppressAutoHyphens/>
              <w:spacing w:after="0" w:line="240" w:lineRule="auto"/>
              <w:jc w:val="center"/>
              <w:rPr>
                <w:rFonts w:ascii="Times New Roman" w:eastAsia="Calibri" w:hAnsi="Times New Roman" w:cs="Times New Roman"/>
                <w:b/>
                <w:sz w:val="28"/>
                <w:szCs w:val="28"/>
                <w:lang w:eastAsia="ar-SA"/>
              </w:rPr>
            </w:pPr>
          </w:p>
          <w:p w14:paraId="2A90857E"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5DFD2E"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2</w:t>
            </w:r>
          </w:p>
        </w:tc>
        <w:tc>
          <w:tcPr>
            <w:tcW w:w="1817" w:type="dxa"/>
            <w:tcBorders>
              <w:top w:val="single" w:sz="6" w:space="0" w:color="auto"/>
              <w:bottom w:val="single" w:sz="6" w:space="0" w:color="auto"/>
            </w:tcBorders>
          </w:tcPr>
          <w:p w14:paraId="01C68F5A"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8"/>
                <w:lang w:eastAsia="ar-SA"/>
              </w:rPr>
            </w:pPr>
          </w:p>
          <w:p w14:paraId="397627AB"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8"/>
                <w:lang w:eastAsia="ar-SA"/>
              </w:rPr>
            </w:pPr>
          </w:p>
          <w:p w14:paraId="04DC98E7"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8"/>
                <w:lang w:eastAsia="ar-SA"/>
              </w:rPr>
            </w:pPr>
          </w:p>
          <w:p w14:paraId="1DE28EDE"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8"/>
                <w:lang w:eastAsia="ar-SA"/>
              </w:rPr>
            </w:pPr>
            <w:r w:rsidRPr="00822AA1">
              <w:rPr>
                <w:rFonts w:ascii="Times New Roman" w:eastAsia="Calibri" w:hAnsi="Times New Roman" w:cs="Times New Roman"/>
                <w:sz w:val="24"/>
                <w:szCs w:val="28"/>
                <w:lang w:eastAsia="ar-SA"/>
              </w:rPr>
              <w:t>Общефизическая подготовка</w:t>
            </w:r>
          </w:p>
          <w:p w14:paraId="178F8FED"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bottom w:val="single" w:sz="6" w:space="0" w:color="auto"/>
            </w:tcBorders>
          </w:tcPr>
          <w:p w14:paraId="79913031"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sz w:val="24"/>
                <w:szCs w:val="24"/>
                <w:lang w:eastAsia="ar-SA"/>
              </w:rPr>
            </w:pPr>
          </w:p>
          <w:p w14:paraId="51F2B160"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Индивидуальная, групповая, подгрупповая,</w:t>
            </w:r>
          </w:p>
          <w:p w14:paraId="668B872A"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bottom w:val="single" w:sz="6" w:space="0" w:color="auto"/>
            </w:tcBorders>
          </w:tcPr>
          <w:p w14:paraId="11CD478D"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sz w:val="24"/>
                <w:szCs w:val="24"/>
                <w:lang w:eastAsia="ar-SA"/>
              </w:rPr>
            </w:pPr>
          </w:p>
          <w:p w14:paraId="0B3EB847"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 Словесный, </w:t>
            </w:r>
          </w:p>
          <w:p w14:paraId="00303D49"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наглядный показ, </w:t>
            </w:r>
          </w:p>
          <w:p w14:paraId="55ABC38E"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bottom w:val="single" w:sz="6" w:space="0" w:color="auto"/>
            </w:tcBorders>
          </w:tcPr>
          <w:p w14:paraId="3979F49B" w14:textId="77777777" w:rsidR="00822AA1" w:rsidRPr="00822AA1" w:rsidRDefault="00822AA1" w:rsidP="00822AA1">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bottom w:val="single" w:sz="6" w:space="0" w:color="auto"/>
            </w:tcBorders>
          </w:tcPr>
          <w:p w14:paraId="16A9B441"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p>
          <w:p w14:paraId="0774E235"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A16AE66"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Тестирование, </w:t>
            </w:r>
          </w:p>
          <w:p w14:paraId="432D39CC"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зачеты, протоколы</w:t>
            </w:r>
          </w:p>
        </w:tc>
      </w:tr>
      <w:tr w:rsidR="00822AA1" w:rsidRPr="00822AA1" w14:paraId="0D4CA91C" w14:textId="77777777" w:rsidTr="009022D6">
        <w:trPr>
          <w:trHeight w:val="1136"/>
        </w:trPr>
        <w:tc>
          <w:tcPr>
            <w:tcW w:w="418" w:type="dxa"/>
            <w:tcBorders>
              <w:top w:val="single" w:sz="6" w:space="0" w:color="auto"/>
              <w:bottom w:val="single" w:sz="6" w:space="0" w:color="auto"/>
            </w:tcBorders>
          </w:tcPr>
          <w:p w14:paraId="16C5C10D"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B8BDBED"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F80E285"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3</w:t>
            </w:r>
          </w:p>
        </w:tc>
        <w:tc>
          <w:tcPr>
            <w:tcW w:w="1817" w:type="dxa"/>
            <w:tcBorders>
              <w:top w:val="single" w:sz="6" w:space="0" w:color="auto"/>
              <w:bottom w:val="single" w:sz="6" w:space="0" w:color="auto"/>
            </w:tcBorders>
          </w:tcPr>
          <w:p w14:paraId="0E7EF6D7" w14:textId="77777777" w:rsidR="00822AA1" w:rsidRPr="00822AA1" w:rsidRDefault="00822AA1" w:rsidP="00822AA1">
            <w:pPr>
              <w:suppressAutoHyphens/>
              <w:spacing w:after="0" w:line="240" w:lineRule="auto"/>
              <w:rPr>
                <w:rFonts w:ascii="Times New Roman" w:eastAsia="Calibri" w:hAnsi="Times New Roman" w:cs="Times New Roman"/>
                <w:sz w:val="24"/>
                <w:szCs w:val="28"/>
                <w:lang w:eastAsia="ar-SA"/>
              </w:rPr>
            </w:pPr>
          </w:p>
          <w:p w14:paraId="37D04696"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8"/>
                <w:lang w:eastAsia="ar-SA"/>
              </w:rPr>
            </w:pPr>
            <w:r w:rsidRPr="00822AA1">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bottom w:val="single" w:sz="6" w:space="0" w:color="auto"/>
            </w:tcBorders>
          </w:tcPr>
          <w:p w14:paraId="4C30AFF9"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sz w:val="24"/>
                <w:szCs w:val="24"/>
                <w:lang w:eastAsia="ar-SA"/>
              </w:rPr>
            </w:pPr>
          </w:p>
          <w:p w14:paraId="02DBC83D"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bottom w:val="single" w:sz="6" w:space="0" w:color="auto"/>
            </w:tcBorders>
          </w:tcPr>
          <w:p w14:paraId="449D8B66" w14:textId="77777777" w:rsidR="00822AA1" w:rsidRPr="00822AA1" w:rsidRDefault="00822AA1" w:rsidP="00822AA1">
            <w:pPr>
              <w:tabs>
                <w:tab w:val="left" w:pos="4455"/>
              </w:tabs>
              <w:suppressAutoHyphens/>
              <w:spacing w:after="0" w:line="240" w:lineRule="auto"/>
              <w:rPr>
                <w:rFonts w:ascii="Times New Roman" w:eastAsia="Calibri" w:hAnsi="Times New Roman" w:cs="Times New Roman"/>
                <w:sz w:val="24"/>
                <w:szCs w:val="24"/>
                <w:lang w:eastAsia="ar-SA"/>
              </w:rPr>
            </w:pPr>
          </w:p>
          <w:p w14:paraId="6AF9AD95"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078522B2"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bottom w:val="single" w:sz="6" w:space="0" w:color="auto"/>
            </w:tcBorders>
          </w:tcPr>
          <w:p w14:paraId="1990B9FE" w14:textId="77777777" w:rsidR="00822AA1" w:rsidRPr="00822AA1" w:rsidRDefault="00822AA1" w:rsidP="00822AA1">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Литература, схемы,</w:t>
            </w:r>
          </w:p>
          <w:p w14:paraId="603C0902" w14:textId="77777777" w:rsidR="00822AA1" w:rsidRPr="00822AA1" w:rsidRDefault="00822AA1" w:rsidP="00822AA1">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bottom w:val="single" w:sz="6" w:space="0" w:color="auto"/>
            </w:tcBorders>
          </w:tcPr>
          <w:p w14:paraId="7A32735B"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p>
          <w:p w14:paraId="7C805DE5"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Зачет, тестирование, учебные бои,</w:t>
            </w:r>
          </w:p>
          <w:p w14:paraId="639F1380"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промежуточный тест.</w:t>
            </w:r>
          </w:p>
          <w:p w14:paraId="68BBF256"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822AA1" w:rsidRPr="00822AA1" w14:paraId="24CC0CBB" w14:textId="77777777" w:rsidTr="009022D6">
        <w:trPr>
          <w:trHeight w:val="1136"/>
        </w:trPr>
        <w:tc>
          <w:tcPr>
            <w:tcW w:w="418" w:type="dxa"/>
            <w:tcBorders>
              <w:top w:val="single" w:sz="6" w:space="0" w:color="auto"/>
              <w:bottom w:val="single" w:sz="6" w:space="0" w:color="auto"/>
            </w:tcBorders>
          </w:tcPr>
          <w:p w14:paraId="51003ECF"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1176686A"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4</w:t>
            </w:r>
          </w:p>
        </w:tc>
        <w:tc>
          <w:tcPr>
            <w:tcW w:w="1817" w:type="dxa"/>
            <w:tcBorders>
              <w:top w:val="single" w:sz="6" w:space="0" w:color="auto"/>
              <w:bottom w:val="single" w:sz="6" w:space="0" w:color="auto"/>
            </w:tcBorders>
          </w:tcPr>
          <w:p w14:paraId="06905C7D" w14:textId="77777777" w:rsidR="00822AA1" w:rsidRPr="00822AA1" w:rsidRDefault="00822AA1" w:rsidP="00822AA1">
            <w:pPr>
              <w:suppressAutoHyphens/>
              <w:spacing w:after="0" w:line="240" w:lineRule="auto"/>
              <w:jc w:val="center"/>
              <w:rPr>
                <w:rFonts w:ascii="Times New Roman" w:eastAsia="Calibri" w:hAnsi="Times New Roman" w:cs="Times New Roman"/>
                <w:i/>
                <w:sz w:val="24"/>
                <w:szCs w:val="28"/>
                <w:lang w:eastAsia="ar-SA"/>
              </w:rPr>
            </w:pPr>
            <w:r w:rsidRPr="00822AA1">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bottom w:val="single" w:sz="6" w:space="0" w:color="auto"/>
            </w:tcBorders>
          </w:tcPr>
          <w:p w14:paraId="6B38E0CE"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bottom w:val="single" w:sz="6" w:space="0" w:color="auto"/>
            </w:tcBorders>
          </w:tcPr>
          <w:p w14:paraId="00151DED"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4529AD8B"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Учебные бои.</w:t>
            </w:r>
          </w:p>
        </w:tc>
        <w:tc>
          <w:tcPr>
            <w:tcW w:w="1730" w:type="dxa"/>
            <w:tcBorders>
              <w:top w:val="single" w:sz="6" w:space="0" w:color="auto"/>
              <w:bottom w:val="single" w:sz="6" w:space="0" w:color="auto"/>
            </w:tcBorders>
          </w:tcPr>
          <w:p w14:paraId="6AF379EC" w14:textId="77777777" w:rsidR="00822AA1" w:rsidRPr="00822AA1" w:rsidRDefault="00822AA1" w:rsidP="00822AA1">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Плакаты, мелкий инвентарь обучающего.</w:t>
            </w:r>
          </w:p>
          <w:p w14:paraId="199944B4" w14:textId="77777777" w:rsidR="00822AA1" w:rsidRPr="00822AA1" w:rsidRDefault="00822AA1" w:rsidP="00822AA1">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bottom w:val="single" w:sz="6" w:space="0" w:color="auto"/>
            </w:tcBorders>
          </w:tcPr>
          <w:p w14:paraId="27ED6B82"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Зачет, тестирование, учебные бои, промежуточный тест,</w:t>
            </w:r>
          </w:p>
          <w:p w14:paraId="5A4223F4" w14:textId="77777777" w:rsidR="00822AA1" w:rsidRPr="00822AA1" w:rsidRDefault="00822AA1" w:rsidP="00822AA1">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соревнование</w:t>
            </w:r>
          </w:p>
          <w:p w14:paraId="366A3DA7" w14:textId="77777777" w:rsidR="00822AA1" w:rsidRPr="00822AA1" w:rsidRDefault="00822AA1" w:rsidP="00822AA1">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822AA1" w:rsidRPr="00822AA1" w14:paraId="794A3024" w14:textId="77777777" w:rsidTr="009022D6">
        <w:trPr>
          <w:trHeight w:val="1136"/>
        </w:trPr>
        <w:tc>
          <w:tcPr>
            <w:tcW w:w="418" w:type="dxa"/>
            <w:tcBorders>
              <w:top w:val="single" w:sz="6" w:space="0" w:color="auto"/>
              <w:bottom w:val="single" w:sz="6" w:space="0" w:color="auto"/>
            </w:tcBorders>
          </w:tcPr>
          <w:p w14:paraId="43112C56"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4DEC73F"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5</w:t>
            </w:r>
          </w:p>
        </w:tc>
        <w:tc>
          <w:tcPr>
            <w:tcW w:w="1817" w:type="dxa"/>
            <w:tcBorders>
              <w:top w:val="single" w:sz="6" w:space="0" w:color="auto"/>
              <w:bottom w:val="single" w:sz="6" w:space="0" w:color="auto"/>
            </w:tcBorders>
          </w:tcPr>
          <w:p w14:paraId="718E73DB" w14:textId="77777777" w:rsidR="00822AA1" w:rsidRPr="00822AA1" w:rsidRDefault="00822AA1" w:rsidP="00822AA1">
            <w:pPr>
              <w:suppressAutoHyphens/>
              <w:spacing w:after="0" w:line="240" w:lineRule="auto"/>
              <w:jc w:val="center"/>
              <w:rPr>
                <w:rFonts w:ascii="Times New Roman" w:eastAsia="Calibri" w:hAnsi="Times New Roman" w:cs="Times New Roman"/>
                <w:i/>
                <w:sz w:val="24"/>
                <w:szCs w:val="28"/>
                <w:lang w:eastAsia="ar-SA"/>
              </w:rPr>
            </w:pPr>
          </w:p>
          <w:p w14:paraId="00FF8CB4"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8"/>
                <w:lang w:eastAsia="ar-SA"/>
              </w:rPr>
            </w:pPr>
            <w:r w:rsidRPr="00822AA1">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bottom w:val="single" w:sz="6" w:space="0" w:color="auto"/>
            </w:tcBorders>
          </w:tcPr>
          <w:p w14:paraId="66C5777B"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p>
          <w:p w14:paraId="40859C53"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bottom w:val="single" w:sz="6" w:space="0" w:color="auto"/>
            </w:tcBorders>
          </w:tcPr>
          <w:p w14:paraId="60CAFE02"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bottom w:val="single" w:sz="6" w:space="0" w:color="auto"/>
            </w:tcBorders>
          </w:tcPr>
          <w:p w14:paraId="667F751B" w14:textId="77777777" w:rsidR="00822AA1" w:rsidRPr="00822AA1" w:rsidRDefault="00822AA1" w:rsidP="00822AA1">
            <w:pPr>
              <w:tabs>
                <w:tab w:val="left" w:pos="195"/>
              </w:tabs>
              <w:suppressAutoHyphens/>
              <w:spacing w:after="0" w:line="240" w:lineRule="auto"/>
              <w:ind w:right="-284"/>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bottom w:val="single" w:sz="6" w:space="0" w:color="auto"/>
            </w:tcBorders>
          </w:tcPr>
          <w:p w14:paraId="42BC799B"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Тренировочные бои, </w:t>
            </w:r>
          </w:p>
          <w:p w14:paraId="5391FF42"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промежуточный отбор,</w:t>
            </w:r>
          </w:p>
          <w:p w14:paraId="22FA598D" w14:textId="77777777" w:rsidR="00822AA1" w:rsidRPr="00822AA1" w:rsidRDefault="00822AA1" w:rsidP="00822AA1">
            <w:pPr>
              <w:tabs>
                <w:tab w:val="left" w:pos="4455"/>
              </w:tabs>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соревнования</w:t>
            </w:r>
          </w:p>
        </w:tc>
      </w:tr>
    </w:tbl>
    <w:p w14:paraId="2E25BE94" w14:textId="77777777" w:rsidR="00822AA1" w:rsidRPr="00822AA1" w:rsidRDefault="00822AA1" w:rsidP="00822AA1">
      <w:pPr>
        <w:suppressAutoHyphens/>
        <w:spacing w:after="0" w:line="240" w:lineRule="auto"/>
        <w:ind w:right="178"/>
        <w:rPr>
          <w:rFonts w:ascii="Times New Roman" w:eastAsia="Calibri" w:hAnsi="Times New Roman" w:cs="Times New Roman"/>
          <w:b/>
          <w:sz w:val="24"/>
          <w:szCs w:val="24"/>
          <w:lang w:eastAsia="ar-SA"/>
        </w:rPr>
      </w:pPr>
    </w:p>
    <w:p w14:paraId="790D0403" w14:textId="77777777" w:rsidR="00822AA1" w:rsidRPr="00822AA1" w:rsidRDefault="00822AA1" w:rsidP="00822AA1">
      <w:pPr>
        <w:suppressAutoHyphens/>
        <w:spacing w:after="0" w:line="240" w:lineRule="auto"/>
        <w:ind w:right="178"/>
        <w:rPr>
          <w:rFonts w:ascii="Times New Roman" w:eastAsia="Calibri" w:hAnsi="Times New Roman" w:cs="Times New Roman"/>
          <w:b/>
          <w:sz w:val="24"/>
          <w:szCs w:val="24"/>
          <w:lang w:eastAsia="ar-SA"/>
        </w:rPr>
      </w:pPr>
    </w:p>
    <w:p w14:paraId="035FD58A" w14:textId="77777777" w:rsidR="00822AA1" w:rsidRPr="00822AA1" w:rsidRDefault="00822AA1" w:rsidP="00822AA1">
      <w:pPr>
        <w:suppressAutoHyphens/>
        <w:spacing w:after="0" w:line="240" w:lineRule="auto"/>
        <w:ind w:right="178"/>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5.Формы аттестации/контроля</w:t>
      </w:r>
    </w:p>
    <w:p w14:paraId="0E8FB8B9" w14:textId="77777777" w:rsidR="00822AA1" w:rsidRPr="00822AA1" w:rsidRDefault="00822AA1" w:rsidP="00822AA1">
      <w:pPr>
        <w:suppressAutoHyphens/>
        <w:spacing w:after="0" w:line="240" w:lineRule="auto"/>
        <w:ind w:right="178"/>
        <w:jc w:val="center"/>
        <w:rPr>
          <w:rFonts w:ascii="Times New Roman" w:eastAsia="Calibri" w:hAnsi="Times New Roman" w:cs="Times New Roman"/>
          <w:b/>
          <w:sz w:val="24"/>
          <w:szCs w:val="24"/>
          <w:lang w:eastAsia="ar-SA"/>
        </w:rPr>
      </w:pPr>
    </w:p>
    <w:p w14:paraId="3AAE3D6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4976EBC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-сила (подтягивание, упражнения на брюшной пресс, отжимания, прыжки);</w:t>
      </w:r>
    </w:p>
    <w:p w14:paraId="72408DE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-скорость (бег);</w:t>
      </w:r>
    </w:p>
    <w:p w14:paraId="318FE75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-выносливость (бег, "уголок");</w:t>
      </w:r>
    </w:p>
    <w:p w14:paraId="78AB2FD9" w14:textId="77777777" w:rsidR="00822AA1" w:rsidRPr="00822AA1" w:rsidRDefault="00822AA1" w:rsidP="00822AA1">
      <w:pPr>
        <w:suppressAutoHyphens/>
        <w:spacing w:after="0" w:line="240" w:lineRule="auto"/>
        <w:ind w:right="178"/>
        <w:rPr>
          <w:rFonts w:ascii="Times New Roman" w:eastAsia="Calibri" w:hAnsi="Times New Roman" w:cs="Times New Roman"/>
          <w:b/>
          <w:sz w:val="24"/>
          <w:szCs w:val="24"/>
          <w:lang w:eastAsia="ar-SA"/>
        </w:rPr>
      </w:pPr>
    </w:p>
    <w:p w14:paraId="5A5794F6"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Специальные тесты для учеников 15-18 лет:</w:t>
      </w:r>
    </w:p>
    <w:p w14:paraId="6CFA8864"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-выносливость (бег по пересеченной местности, прыжки);</w:t>
      </w:r>
    </w:p>
    <w:p w14:paraId="624F5B2A"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-силовая выносливость (силовой комплекс);</w:t>
      </w:r>
    </w:p>
    <w:p w14:paraId="1969376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-скоростная выносливость (челночный бег);</w:t>
      </w:r>
    </w:p>
    <w:p w14:paraId="747EEF1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-равновесие (ходьба на руках, стойка на руках);</w:t>
      </w:r>
    </w:p>
    <w:p w14:paraId="44A61CB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-сила воли (задержка дыхания).</w:t>
      </w:r>
    </w:p>
    <w:p w14:paraId="33A79116" w14:textId="77777777" w:rsidR="00822AA1" w:rsidRPr="00822AA1" w:rsidRDefault="00822AA1" w:rsidP="00822AA1">
      <w:pPr>
        <w:suppressAutoHyphens/>
        <w:spacing w:after="0" w:line="240" w:lineRule="auto"/>
        <w:ind w:right="178"/>
        <w:rPr>
          <w:rFonts w:ascii="Times New Roman" w:eastAsia="Calibri" w:hAnsi="Times New Roman" w:cs="Times New Roman"/>
          <w:b/>
          <w:sz w:val="24"/>
          <w:szCs w:val="24"/>
          <w:lang w:eastAsia="ar-SA"/>
        </w:rPr>
      </w:pPr>
    </w:p>
    <w:p w14:paraId="3E75CA3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Итоговый контроль:</w:t>
      </w:r>
    </w:p>
    <w:p w14:paraId="47DB75E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-контрольные занятия (теоретический опрос, практическое выполнение);</w:t>
      </w:r>
    </w:p>
    <w:p w14:paraId="4947C5B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-показательные выступления;</w:t>
      </w:r>
    </w:p>
    <w:p w14:paraId="6177BA7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49386228" w14:textId="77777777" w:rsidR="00822AA1" w:rsidRPr="00822AA1" w:rsidRDefault="00822AA1" w:rsidP="00822AA1">
      <w:pPr>
        <w:suppressAutoHyphens/>
        <w:spacing w:after="0" w:line="240" w:lineRule="auto"/>
        <w:rPr>
          <w:rFonts w:ascii="Times New Roman" w:eastAsia="Calibri" w:hAnsi="Times New Roman" w:cs="Times New Roman"/>
          <w:b/>
          <w:sz w:val="24"/>
          <w:szCs w:val="24"/>
          <w:lang w:eastAsia="ar-SA"/>
        </w:rPr>
      </w:pPr>
    </w:p>
    <w:p w14:paraId="131A81F5"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p>
    <w:p w14:paraId="7AF85D48"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Текущий контроль тренировочного процесса</w:t>
      </w:r>
    </w:p>
    <w:p w14:paraId="251F85B9"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p>
    <w:p w14:paraId="4559D9B5"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2301C3E1"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15C46163"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29D8D3DB" w14:textId="77777777" w:rsidR="00822AA1" w:rsidRPr="00822AA1" w:rsidRDefault="00822AA1" w:rsidP="00822AA1">
      <w:pPr>
        <w:numPr>
          <w:ilvl w:val="0"/>
          <w:numId w:val="35"/>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7E443792" w14:textId="77777777" w:rsidR="00822AA1" w:rsidRPr="00822AA1" w:rsidRDefault="00822AA1" w:rsidP="00822AA1">
      <w:pPr>
        <w:numPr>
          <w:ilvl w:val="0"/>
          <w:numId w:val="35"/>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1A14D307" w14:textId="77777777" w:rsidR="00822AA1" w:rsidRPr="00822AA1" w:rsidRDefault="00822AA1" w:rsidP="00822AA1">
      <w:pPr>
        <w:numPr>
          <w:ilvl w:val="0"/>
          <w:numId w:val="35"/>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интенсивность тренировочного занятия в ЧСС.</w:t>
      </w:r>
    </w:p>
    <w:p w14:paraId="2BF0781B"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433C5F01" w14:textId="77777777" w:rsidR="00822AA1" w:rsidRPr="00822AA1" w:rsidRDefault="00822AA1" w:rsidP="00822AA1">
      <w:pPr>
        <w:suppressAutoHyphens/>
        <w:spacing w:after="0" w:line="240" w:lineRule="auto"/>
        <w:ind w:right="178"/>
        <w:rPr>
          <w:rFonts w:ascii="Times New Roman" w:eastAsia="Calibri" w:hAnsi="Times New Roman" w:cs="Times New Roman"/>
          <w:b/>
          <w:sz w:val="24"/>
          <w:szCs w:val="24"/>
          <w:lang w:eastAsia="ar-SA"/>
        </w:rPr>
      </w:pPr>
    </w:p>
    <w:p w14:paraId="7E156FDE"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177194EE" w14:textId="77777777" w:rsidR="00822AA1" w:rsidRPr="00822AA1" w:rsidRDefault="00822AA1" w:rsidP="00822AA1">
      <w:pPr>
        <w:suppressAutoHyphens/>
        <w:spacing w:after="0" w:line="240" w:lineRule="auto"/>
        <w:ind w:right="178"/>
        <w:rPr>
          <w:rFonts w:ascii="Times New Roman" w:eastAsia="Calibri" w:hAnsi="Times New Roman" w:cs="Times New Roman"/>
          <w:b/>
          <w:sz w:val="24"/>
          <w:szCs w:val="24"/>
          <w:lang w:eastAsia="ar-SA"/>
        </w:rPr>
      </w:pPr>
    </w:p>
    <w:p w14:paraId="7B6B3CE8"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Углубленное медицинское обследование</w:t>
      </w:r>
    </w:p>
    <w:p w14:paraId="5C0C974D"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6A154B19" w14:textId="77777777" w:rsidR="00822AA1" w:rsidRPr="00822AA1" w:rsidRDefault="00822AA1" w:rsidP="00822AA1">
      <w:pPr>
        <w:numPr>
          <w:ilvl w:val="0"/>
          <w:numId w:val="33"/>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контроль за состоянием здоровья занимающихся;</w:t>
      </w:r>
    </w:p>
    <w:p w14:paraId="4DEEEE06" w14:textId="77777777" w:rsidR="00822AA1" w:rsidRPr="00822AA1" w:rsidRDefault="00822AA1" w:rsidP="00822AA1">
      <w:pPr>
        <w:numPr>
          <w:ilvl w:val="0"/>
          <w:numId w:val="33"/>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формирование навыков личной и общественной гигиены;</w:t>
      </w:r>
    </w:p>
    <w:p w14:paraId="622E4441" w14:textId="77777777" w:rsidR="00822AA1" w:rsidRPr="00822AA1" w:rsidRDefault="00822AA1" w:rsidP="00822AA1">
      <w:pPr>
        <w:numPr>
          <w:ilvl w:val="0"/>
          <w:numId w:val="33"/>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23FD56EB" w14:textId="77777777" w:rsidR="00822AA1" w:rsidRPr="00822AA1" w:rsidRDefault="00822AA1" w:rsidP="00822AA1">
      <w:pPr>
        <w:spacing w:after="0" w:line="240" w:lineRule="auto"/>
        <w:jc w:val="both"/>
        <w:rPr>
          <w:rFonts w:ascii="Times New Roman" w:eastAsia="Calibri" w:hAnsi="Times New Roman" w:cs="Times New Roman"/>
          <w:sz w:val="24"/>
          <w:szCs w:val="24"/>
          <w:lang w:eastAsia="ar-SA"/>
        </w:rPr>
      </w:pPr>
    </w:p>
    <w:p w14:paraId="48FC3F06"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100AB83A" w14:textId="77777777" w:rsidR="00822AA1" w:rsidRPr="00822AA1" w:rsidRDefault="00822AA1" w:rsidP="00822AA1">
      <w:pPr>
        <w:suppressAutoHyphens/>
        <w:spacing w:after="0" w:line="240" w:lineRule="auto"/>
        <w:ind w:right="178"/>
        <w:rPr>
          <w:rFonts w:ascii="Times New Roman" w:eastAsia="Calibri" w:hAnsi="Times New Roman" w:cs="Times New Roman"/>
          <w:b/>
          <w:sz w:val="24"/>
          <w:szCs w:val="24"/>
          <w:lang w:eastAsia="ar-SA"/>
        </w:rPr>
      </w:pPr>
    </w:p>
    <w:p w14:paraId="064A43E5" w14:textId="77777777" w:rsidR="00822AA1" w:rsidRPr="00822AA1" w:rsidRDefault="00822AA1" w:rsidP="00822AA1">
      <w:pPr>
        <w:suppressAutoHyphens/>
        <w:spacing w:after="0" w:line="240" w:lineRule="auto"/>
        <w:ind w:right="178"/>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6. Список литературы</w:t>
      </w:r>
    </w:p>
    <w:p w14:paraId="6A1B4BD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Аркадьев В.А. Фехтование. М.:Ф.И.С.,1959 Г.</w:t>
      </w:r>
    </w:p>
    <w:p w14:paraId="3439FC1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Бурцев В.А. Рукопашный бой. М.: Военное издательство, 1994 г.</w:t>
      </w:r>
    </w:p>
    <w:p w14:paraId="2F887E3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225E8329"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1EDA6F73"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Иванов С., Касьянов Т. Основы рукопашного боя. М.: Прасковья, 1995 г.</w:t>
      </w:r>
    </w:p>
    <w:p w14:paraId="3CF2410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Иванов-Катанский С. Техника рукопашного боя. М.:"Терра"-"TERRA", 1996 г.</w:t>
      </w:r>
    </w:p>
    <w:p w14:paraId="34B68B5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Карякин Б.П. Самозащита. Самарский Дом печати: 1994 г.</w:t>
      </w:r>
    </w:p>
    <w:p w14:paraId="5A0CF0A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Масатоши Накояма. Динамика каратэ М.: Министерство Фаир, 1998 г.</w:t>
      </w:r>
    </w:p>
    <w:p w14:paraId="3D794BA0"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Никифоров Ю.Б. Эффективность тренировки боксеров. М.: Ф.И.С., 1987 г.</w:t>
      </w:r>
    </w:p>
    <w:p w14:paraId="715716DC"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Панченко Г.К. История боевых искусств. М.: Олимпия, 1997 г.</w:t>
      </w:r>
    </w:p>
    <w:p w14:paraId="3514D8AE"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BC94E4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4CC9CB5"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Радюков В.И. Самоучитель по рукопашному бою. Минск, "Полымя", 1995 г.</w:t>
      </w:r>
    </w:p>
    <w:p w14:paraId="68A4BE7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132BDF0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1517FCCB"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5449A4C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Цзи Цзяньчен. Техника самообороны дуаньда. М.: Прасковья, 1995 г.</w:t>
      </w:r>
    </w:p>
    <w:p w14:paraId="28434681"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Чумаков Е.М. 100 уроков самбо. М.: Фаир пресс, 1999 г.</w:t>
      </w:r>
    </w:p>
    <w:p w14:paraId="37F47F08"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Щитов В. Бокс для начинающих. М.: Фаир пресс, 2001 г.</w:t>
      </w:r>
    </w:p>
    <w:p w14:paraId="39BA2A47" w14:textId="77777777" w:rsidR="00822AA1" w:rsidRPr="00822AA1" w:rsidRDefault="00822AA1" w:rsidP="00822AA1">
      <w:pPr>
        <w:spacing w:after="0" w:line="276" w:lineRule="auto"/>
        <w:jc w:val="both"/>
        <w:rPr>
          <w:rFonts w:ascii="Times New Roman" w:eastAsia="Calibri" w:hAnsi="Times New Roman" w:cs="Times New Roman"/>
          <w:sz w:val="24"/>
          <w:szCs w:val="24"/>
        </w:rPr>
      </w:pPr>
      <w:r w:rsidRPr="00822AA1">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35F4AD80"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06B0DAD3" w14:textId="77777777" w:rsidR="00822AA1" w:rsidRPr="00822AA1" w:rsidRDefault="00822AA1" w:rsidP="00822AA1">
      <w:pPr>
        <w:numPr>
          <w:ilvl w:val="0"/>
          <w:numId w:val="47"/>
        </w:numPr>
        <w:spacing w:after="0" w:line="276" w:lineRule="auto"/>
        <w:contextualSpacing/>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Приложения</w:t>
      </w:r>
    </w:p>
    <w:p w14:paraId="49C78387" w14:textId="77777777" w:rsidR="00822AA1" w:rsidRPr="00822AA1" w:rsidRDefault="00822AA1" w:rsidP="00822AA1">
      <w:pPr>
        <w:spacing w:after="0" w:line="276"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Оценка результатов обучения детей.</w:t>
      </w:r>
    </w:p>
    <w:p w14:paraId="060DB8B3" w14:textId="77777777" w:rsidR="00822AA1" w:rsidRPr="00822AA1" w:rsidRDefault="00822AA1" w:rsidP="00822AA1">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461"/>
        <w:gridCol w:w="985"/>
        <w:gridCol w:w="548"/>
        <w:gridCol w:w="612"/>
        <w:gridCol w:w="612"/>
        <w:gridCol w:w="1024"/>
        <w:gridCol w:w="1443"/>
        <w:gridCol w:w="1106"/>
        <w:gridCol w:w="862"/>
        <w:gridCol w:w="862"/>
        <w:gridCol w:w="1106"/>
      </w:tblGrid>
      <w:tr w:rsidR="00822AA1" w:rsidRPr="00822AA1" w14:paraId="65137515" w14:textId="77777777" w:rsidTr="00822AA1">
        <w:tc>
          <w:tcPr>
            <w:tcW w:w="239" w:type="pct"/>
          </w:tcPr>
          <w:p w14:paraId="577358A8"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p w14:paraId="7F1D169E"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п/п</w:t>
            </w:r>
          </w:p>
        </w:tc>
        <w:tc>
          <w:tcPr>
            <w:tcW w:w="512" w:type="pct"/>
          </w:tcPr>
          <w:p w14:paraId="19F9B9B1"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Ф.И.О</w:t>
            </w:r>
          </w:p>
        </w:tc>
        <w:tc>
          <w:tcPr>
            <w:tcW w:w="285" w:type="pct"/>
          </w:tcPr>
          <w:p w14:paraId="1C556C62"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Бег</w:t>
            </w:r>
          </w:p>
          <w:p w14:paraId="142B9E1B"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100 м.</w:t>
            </w:r>
          </w:p>
          <w:p w14:paraId="685D359E"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Сек.</w:t>
            </w:r>
          </w:p>
        </w:tc>
        <w:tc>
          <w:tcPr>
            <w:tcW w:w="318" w:type="pct"/>
          </w:tcPr>
          <w:p w14:paraId="5ADED6FF"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Бег</w:t>
            </w:r>
          </w:p>
          <w:p w14:paraId="31EAE45B"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1000 м.</w:t>
            </w:r>
          </w:p>
          <w:p w14:paraId="1B474A3B"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Мин.</w:t>
            </w:r>
          </w:p>
        </w:tc>
        <w:tc>
          <w:tcPr>
            <w:tcW w:w="318" w:type="pct"/>
          </w:tcPr>
          <w:p w14:paraId="18F784BD"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Бег</w:t>
            </w:r>
          </w:p>
          <w:p w14:paraId="6AAC0F30"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3000 м.</w:t>
            </w:r>
          </w:p>
          <w:p w14:paraId="65CF9E0B"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Мин.</w:t>
            </w:r>
          </w:p>
        </w:tc>
        <w:tc>
          <w:tcPr>
            <w:tcW w:w="532" w:type="pct"/>
          </w:tcPr>
          <w:p w14:paraId="68EF04A1"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Подтягивание на перекладине</w:t>
            </w:r>
          </w:p>
          <w:p w14:paraId="34917F43"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Раз.</w:t>
            </w:r>
          </w:p>
        </w:tc>
        <w:tc>
          <w:tcPr>
            <w:tcW w:w="750" w:type="pct"/>
          </w:tcPr>
          <w:p w14:paraId="4CCC00F6"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Упражнение на брюшной пресс "уголок"</w:t>
            </w:r>
          </w:p>
          <w:p w14:paraId="494DAC1E"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Сек.</w:t>
            </w:r>
          </w:p>
        </w:tc>
        <w:tc>
          <w:tcPr>
            <w:tcW w:w="575" w:type="pct"/>
          </w:tcPr>
          <w:p w14:paraId="43D0D111"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Отжимание в упоре лежа.</w:t>
            </w:r>
          </w:p>
          <w:p w14:paraId="3CF14EAB"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60раз/60 сек</w:t>
            </w:r>
          </w:p>
        </w:tc>
        <w:tc>
          <w:tcPr>
            <w:tcW w:w="448" w:type="pct"/>
          </w:tcPr>
          <w:p w14:paraId="1063D9A1"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Прыжки в длину с разбега</w:t>
            </w:r>
          </w:p>
          <w:p w14:paraId="61A0B15B"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м.</w:t>
            </w:r>
          </w:p>
        </w:tc>
        <w:tc>
          <w:tcPr>
            <w:tcW w:w="448" w:type="pct"/>
          </w:tcPr>
          <w:p w14:paraId="6CC0CEEA"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Прыжки в высоту</w:t>
            </w:r>
          </w:p>
          <w:p w14:paraId="3BCEE590"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м.</w:t>
            </w:r>
          </w:p>
        </w:tc>
        <w:tc>
          <w:tcPr>
            <w:tcW w:w="575" w:type="pct"/>
          </w:tcPr>
          <w:p w14:paraId="0B499736"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Отжимание в стойке на руках</w:t>
            </w:r>
          </w:p>
          <w:p w14:paraId="213ABA8D"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Раз.</w:t>
            </w:r>
          </w:p>
        </w:tc>
      </w:tr>
      <w:tr w:rsidR="00822AA1" w:rsidRPr="00822AA1" w14:paraId="4650E82C" w14:textId="77777777" w:rsidTr="00822AA1">
        <w:tc>
          <w:tcPr>
            <w:tcW w:w="239" w:type="pct"/>
          </w:tcPr>
          <w:p w14:paraId="367F99DF"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w:t>
            </w:r>
          </w:p>
        </w:tc>
        <w:tc>
          <w:tcPr>
            <w:tcW w:w="512" w:type="pct"/>
          </w:tcPr>
          <w:p w14:paraId="583EC16C"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Отлично</w:t>
            </w:r>
          </w:p>
        </w:tc>
        <w:tc>
          <w:tcPr>
            <w:tcW w:w="285" w:type="pct"/>
          </w:tcPr>
          <w:p w14:paraId="7A8F3C06"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318" w:type="pct"/>
          </w:tcPr>
          <w:p w14:paraId="63FEB2AE"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3</w:t>
            </w:r>
          </w:p>
        </w:tc>
        <w:tc>
          <w:tcPr>
            <w:tcW w:w="318" w:type="pct"/>
          </w:tcPr>
          <w:p w14:paraId="3D19AAD5"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532" w:type="pct"/>
          </w:tcPr>
          <w:p w14:paraId="1CBB7D41"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15</w:t>
            </w:r>
          </w:p>
        </w:tc>
        <w:tc>
          <w:tcPr>
            <w:tcW w:w="750" w:type="pct"/>
          </w:tcPr>
          <w:p w14:paraId="5FC0F237"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30</w:t>
            </w:r>
          </w:p>
        </w:tc>
        <w:tc>
          <w:tcPr>
            <w:tcW w:w="575" w:type="pct"/>
          </w:tcPr>
          <w:p w14:paraId="08190C63"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sym w:font="Symbol" w:char="F03C"/>
            </w:r>
            <w:r w:rsidRPr="00822AA1">
              <w:rPr>
                <w:rFonts w:ascii="Times New Roman" w:eastAsia="Calibri" w:hAnsi="Times New Roman" w:cs="Times New Roman"/>
                <w:sz w:val="24"/>
                <w:szCs w:val="24"/>
              </w:rPr>
              <w:t>60</w:t>
            </w:r>
          </w:p>
        </w:tc>
        <w:tc>
          <w:tcPr>
            <w:tcW w:w="448" w:type="pct"/>
          </w:tcPr>
          <w:p w14:paraId="43FCF4BA"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2,70</w:t>
            </w:r>
          </w:p>
        </w:tc>
        <w:tc>
          <w:tcPr>
            <w:tcW w:w="448" w:type="pct"/>
          </w:tcPr>
          <w:p w14:paraId="5A455757"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1,50</w:t>
            </w:r>
          </w:p>
        </w:tc>
        <w:tc>
          <w:tcPr>
            <w:tcW w:w="575" w:type="pct"/>
          </w:tcPr>
          <w:p w14:paraId="3134814B"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15</w:t>
            </w:r>
          </w:p>
        </w:tc>
      </w:tr>
      <w:tr w:rsidR="00822AA1" w:rsidRPr="00822AA1" w14:paraId="0E1D6E6F" w14:textId="77777777" w:rsidTr="00822AA1">
        <w:tc>
          <w:tcPr>
            <w:tcW w:w="239" w:type="pct"/>
          </w:tcPr>
          <w:p w14:paraId="28E7B63B"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2</w:t>
            </w:r>
          </w:p>
        </w:tc>
        <w:tc>
          <w:tcPr>
            <w:tcW w:w="512" w:type="pct"/>
          </w:tcPr>
          <w:p w14:paraId="5C46AB88"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Хорошо</w:t>
            </w:r>
          </w:p>
        </w:tc>
        <w:tc>
          <w:tcPr>
            <w:tcW w:w="285" w:type="pct"/>
          </w:tcPr>
          <w:p w14:paraId="1E2F5FCB"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13</w:t>
            </w:r>
          </w:p>
        </w:tc>
        <w:tc>
          <w:tcPr>
            <w:tcW w:w="318" w:type="pct"/>
          </w:tcPr>
          <w:p w14:paraId="1A7AAAFE"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3,10</w:t>
            </w:r>
          </w:p>
        </w:tc>
        <w:tc>
          <w:tcPr>
            <w:tcW w:w="318" w:type="pct"/>
          </w:tcPr>
          <w:p w14:paraId="6EFE873F"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13</w:t>
            </w:r>
          </w:p>
        </w:tc>
        <w:tc>
          <w:tcPr>
            <w:tcW w:w="532" w:type="pct"/>
          </w:tcPr>
          <w:p w14:paraId="359765D6"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13</w:t>
            </w:r>
          </w:p>
        </w:tc>
        <w:tc>
          <w:tcPr>
            <w:tcW w:w="750" w:type="pct"/>
          </w:tcPr>
          <w:p w14:paraId="0C2A9697"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20</w:t>
            </w:r>
          </w:p>
        </w:tc>
        <w:tc>
          <w:tcPr>
            <w:tcW w:w="575" w:type="pct"/>
          </w:tcPr>
          <w:p w14:paraId="58DFDC25"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60</w:t>
            </w:r>
          </w:p>
        </w:tc>
        <w:tc>
          <w:tcPr>
            <w:tcW w:w="448" w:type="pct"/>
          </w:tcPr>
          <w:p w14:paraId="1F0D679D"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2,60</w:t>
            </w:r>
          </w:p>
        </w:tc>
        <w:tc>
          <w:tcPr>
            <w:tcW w:w="448" w:type="pct"/>
          </w:tcPr>
          <w:p w14:paraId="604CA24A"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1,40</w:t>
            </w:r>
          </w:p>
        </w:tc>
        <w:tc>
          <w:tcPr>
            <w:tcW w:w="575" w:type="pct"/>
          </w:tcPr>
          <w:p w14:paraId="76FAC9D2"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13</w:t>
            </w:r>
          </w:p>
        </w:tc>
      </w:tr>
      <w:tr w:rsidR="00822AA1" w:rsidRPr="00822AA1" w14:paraId="4C7EECAA" w14:textId="77777777" w:rsidTr="00822AA1">
        <w:trPr>
          <w:trHeight w:val="652"/>
        </w:trPr>
        <w:tc>
          <w:tcPr>
            <w:tcW w:w="239" w:type="pct"/>
          </w:tcPr>
          <w:p w14:paraId="1A225698"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3</w:t>
            </w:r>
          </w:p>
        </w:tc>
        <w:tc>
          <w:tcPr>
            <w:tcW w:w="512" w:type="pct"/>
          </w:tcPr>
          <w:p w14:paraId="3260B686"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Удовлетв.</w:t>
            </w:r>
          </w:p>
        </w:tc>
        <w:tc>
          <w:tcPr>
            <w:tcW w:w="285" w:type="pct"/>
          </w:tcPr>
          <w:p w14:paraId="4346FA16"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14</w:t>
            </w:r>
          </w:p>
        </w:tc>
        <w:tc>
          <w:tcPr>
            <w:tcW w:w="318" w:type="pct"/>
          </w:tcPr>
          <w:p w14:paraId="14F4FBCE"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3,20</w:t>
            </w:r>
          </w:p>
        </w:tc>
        <w:tc>
          <w:tcPr>
            <w:tcW w:w="318" w:type="pct"/>
          </w:tcPr>
          <w:p w14:paraId="156CD133"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14</w:t>
            </w:r>
          </w:p>
        </w:tc>
        <w:tc>
          <w:tcPr>
            <w:tcW w:w="532" w:type="pct"/>
          </w:tcPr>
          <w:p w14:paraId="0AA25052"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c>
          <w:tcPr>
            <w:tcW w:w="750" w:type="pct"/>
          </w:tcPr>
          <w:p w14:paraId="0FF01583"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10</w:t>
            </w:r>
          </w:p>
        </w:tc>
        <w:tc>
          <w:tcPr>
            <w:tcW w:w="575" w:type="pct"/>
          </w:tcPr>
          <w:p w14:paraId="0875ED27"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sym w:font="Symbol" w:char="F03E"/>
            </w:r>
            <w:r w:rsidRPr="00822AA1">
              <w:rPr>
                <w:rFonts w:ascii="Times New Roman" w:eastAsia="Calibri" w:hAnsi="Times New Roman" w:cs="Times New Roman"/>
                <w:sz w:val="24"/>
                <w:szCs w:val="24"/>
              </w:rPr>
              <w:t>60</w:t>
            </w:r>
          </w:p>
        </w:tc>
        <w:tc>
          <w:tcPr>
            <w:tcW w:w="448" w:type="pct"/>
          </w:tcPr>
          <w:p w14:paraId="2F17AB3D"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2,50</w:t>
            </w:r>
          </w:p>
        </w:tc>
        <w:tc>
          <w:tcPr>
            <w:tcW w:w="448" w:type="pct"/>
          </w:tcPr>
          <w:p w14:paraId="3A11143C"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1,30</w:t>
            </w:r>
          </w:p>
        </w:tc>
        <w:tc>
          <w:tcPr>
            <w:tcW w:w="575" w:type="pct"/>
          </w:tcPr>
          <w:p w14:paraId="3C4209CE"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12</w:t>
            </w:r>
          </w:p>
        </w:tc>
      </w:tr>
    </w:tbl>
    <w:p w14:paraId="3C4A24E1"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03758D88"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4FC339F3" w14:textId="77777777" w:rsidR="00822AA1" w:rsidRPr="00822AA1" w:rsidRDefault="00822AA1" w:rsidP="00822AA1">
      <w:pPr>
        <w:spacing w:after="0" w:line="276" w:lineRule="auto"/>
        <w:jc w:val="both"/>
        <w:rPr>
          <w:rFonts w:ascii="Times New Roman" w:eastAsia="Calibri" w:hAnsi="Times New Roman" w:cs="Times New Roman"/>
          <w:sz w:val="24"/>
          <w:szCs w:val="24"/>
        </w:rPr>
      </w:pP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4"/>
        <w:gridCol w:w="1125"/>
        <w:gridCol w:w="1125"/>
        <w:gridCol w:w="1126"/>
        <w:gridCol w:w="1160"/>
        <w:gridCol w:w="992"/>
        <w:gridCol w:w="1276"/>
        <w:gridCol w:w="1086"/>
        <w:gridCol w:w="1182"/>
      </w:tblGrid>
      <w:tr w:rsidR="00822AA1" w:rsidRPr="00822AA1" w14:paraId="60EE0D55" w14:textId="77777777" w:rsidTr="00822AA1">
        <w:trPr>
          <w:trHeight w:val="2100"/>
        </w:trPr>
        <w:tc>
          <w:tcPr>
            <w:tcW w:w="534" w:type="dxa"/>
          </w:tcPr>
          <w:p w14:paraId="0F930B2D"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w:t>
            </w:r>
          </w:p>
          <w:p w14:paraId="17208668"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п/п</w:t>
            </w:r>
          </w:p>
        </w:tc>
        <w:tc>
          <w:tcPr>
            <w:tcW w:w="1125" w:type="dxa"/>
          </w:tcPr>
          <w:p w14:paraId="55D0FB14"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Ф.И.О</w:t>
            </w:r>
          </w:p>
        </w:tc>
        <w:tc>
          <w:tcPr>
            <w:tcW w:w="1125" w:type="dxa"/>
          </w:tcPr>
          <w:p w14:paraId="4D3D0A0D"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Силовой комплекс.</w:t>
            </w:r>
          </w:p>
          <w:p w14:paraId="39B7821E"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5раз/5мин</w:t>
            </w:r>
          </w:p>
        </w:tc>
        <w:tc>
          <w:tcPr>
            <w:tcW w:w="1126" w:type="dxa"/>
          </w:tcPr>
          <w:p w14:paraId="50079A3B"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Челночный бег</w:t>
            </w:r>
          </w:p>
          <w:p w14:paraId="4EB4A166"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10раз*10м.</w:t>
            </w:r>
          </w:p>
        </w:tc>
        <w:tc>
          <w:tcPr>
            <w:tcW w:w="1160" w:type="dxa"/>
          </w:tcPr>
          <w:p w14:paraId="02A0A957"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Бег по пересеченной местности</w:t>
            </w:r>
          </w:p>
          <w:p w14:paraId="688D1591"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Км/час</w:t>
            </w:r>
          </w:p>
        </w:tc>
        <w:tc>
          <w:tcPr>
            <w:tcW w:w="992" w:type="dxa"/>
          </w:tcPr>
          <w:p w14:paraId="078146E7"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Стойка на руках</w:t>
            </w:r>
          </w:p>
          <w:p w14:paraId="0589D3A1"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Мин.</w:t>
            </w:r>
          </w:p>
        </w:tc>
        <w:tc>
          <w:tcPr>
            <w:tcW w:w="1276" w:type="dxa"/>
          </w:tcPr>
          <w:p w14:paraId="13887473"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Ходьба на руках</w:t>
            </w:r>
          </w:p>
          <w:p w14:paraId="74E812A7"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м.</w:t>
            </w:r>
          </w:p>
        </w:tc>
        <w:tc>
          <w:tcPr>
            <w:tcW w:w="1086" w:type="dxa"/>
          </w:tcPr>
          <w:p w14:paraId="06207753"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Задержка дыхания</w:t>
            </w:r>
          </w:p>
          <w:p w14:paraId="268E58EF"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Мин.</w:t>
            </w:r>
          </w:p>
        </w:tc>
        <w:tc>
          <w:tcPr>
            <w:tcW w:w="1182" w:type="dxa"/>
          </w:tcPr>
          <w:p w14:paraId="3DF6A1FD"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Перепрыгивание через гимнастическую палку</w:t>
            </w:r>
          </w:p>
          <w:p w14:paraId="39B14698"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раз</w:t>
            </w:r>
          </w:p>
        </w:tc>
      </w:tr>
      <w:tr w:rsidR="00822AA1" w:rsidRPr="00822AA1" w14:paraId="417C15FF" w14:textId="77777777" w:rsidTr="00822AA1">
        <w:tc>
          <w:tcPr>
            <w:tcW w:w="534" w:type="dxa"/>
          </w:tcPr>
          <w:p w14:paraId="27826719"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w:t>
            </w:r>
          </w:p>
        </w:tc>
        <w:tc>
          <w:tcPr>
            <w:tcW w:w="1125" w:type="dxa"/>
          </w:tcPr>
          <w:p w14:paraId="50B9EF2A"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Отлично</w:t>
            </w:r>
          </w:p>
        </w:tc>
        <w:tc>
          <w:tcPr>
            <w:tcW w:w="1125" w:type="dxa"/>
          </w:tcPr>
          <w:p w14:paraId="08190A3C"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sym w:font="Symbol" w:char="F03C"/>
            </w:r>
            <w:r w:rsidRPr="00822AA1">
              <w:rPr>
                <w:rFonts w:ascii="Times New Roman" w:eastAsia="Calibri" w:hAnsi="Times New Roman" w:cs="Times New Roman"/>
                <w:sz w:val="24"/>
                <w:szCs w:val="24"/>
              </w:rPr>
              <w:t>5</w:t>
            </w:r>
          </w:p>
        </w:tc>
        <w:tc>
          <w:tcPr>
            <w:tcW w:w="1126" w:type="dxa"/>
          </w:tcPr>
          <w:p w14:paraId="43AA4975"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27</w:t>
            </w:r>
          </w:p>
        </w:tc>
        <w:tc>
          <w:tcPr>
            <w:tcW w:w="1160" w:type="dxa"/>
          </w:tcPr>
          <w:p w14:paraId="76D0E70A"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sym w:font="Symbol" w:char="F03C"/>
            </w:r>
            <w:r w:rsidRPr="00822AA1">
              <w:rPr>
                <w:rFonts w:ascii="Times New Roman" w:eastAsia="Calibri" w:hAnsi="Times New Roman" w:cs="Times New Roman"/>
                <w:sz w:val="24"/>
                <w:szCs w:val="24"/>
              </w:rPr>
              <w:t>8</w:t>
            </w:r>
          </w:p>
        </w:tc>
        <w:tc>
          <w:tcPr>
            <w:tcW w:w="992" w:type="dxa"/>
          </w:tcPr>
          <w:p w14:paraId="473C6D28"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10</w:t>
            </w:r>
          </w:p>
        </w:tc>
        <w:tc>
          <w:tcPr>
            <w:tcW w:w="1276" w:type="dxa"/>
          </w:tcPr>
          <w:p w14:paraId="7434818D"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sym w:font="Symbol" w:char="F03E"/>
            </w:r>
            <w:r w:rsidRPr="00822AA1">
              <w:rPr>
                <w:rFonts w:ascii="Times New Roman" w:eastAsia="Calibri" w:hAnsi="Times New Roman" w:cs="Times New Roman"/>
                <w:sz w:val="24"/>
                <w:szCs w:val="24"/>
              </w:rPr>
              <w:t>10</w:t>
            </w:r>
          </w:p>
        </w:tc>
        <w:tc>
          <w:tcPr>
            <w:tcW w:w="1086" w:type="dxa"/>
          </w:tcPr>
          <w:p w14:paraId="1D5AFF40"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3</w:t>
            </w:r>
          </w:p>
        </w:tc>
        <w:tc>
          <w:tcPr>
            <w:tcW w:w="1182" w:type="dxa"/>
          </w:tcPr>
          <w:p w14:paraId="46FF0BFF"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sym w:font="Symbol" w:char="F03C"/>
            </w:r>
            <w:r w:rsidRPr="00822AA1">
              <w:rPr>
                <w:rFonts w:ascii="Times New Roman" w:eastAsia="Calibri" w:hAnsi="Times New Roman" w:cs="Times New Roman"/>
                <w:sz w:val="24"/>
                <w:szCs w:val="24"/>
              </w:rPr>
              <w:t>50</w:t>
            </w:r>
          </w:p>
        </w:tc>
      </w:tr>
      <w:tr w:rsidR="00822AA1" w:rsidRPr="00822AA1" w14:paraId="22601B4D" w14:textId="77777777" w:rsidTr="00822AA1">
        <w:tc>
          <w:tcPr>
            <w:tcW w:w="534" w:type="dxa"/>
          </w:tcPr>
          <w:p w14:paraId="5064A1BD"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2</w:t>
            </w:r>
          </w:p>
        </w:tc>
        <w:tc>
          <w:tcPr>
            <w:tcW w:w="1125" w:type="dxa"/>
          </w:tcPr>
          <w:p w14:paraId="3F9DC227"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Хорошо</w:t>
            </w:r>
          </w:p>
        </w:tc>
        <w:tc>
          <w:tcPr>
            <w:tcW w:w="1125" w:type="dxa"/>
          </w:tcPr>
          <w:p w14:paraId="222E1AA0"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5</w:t>
            </w:r>
          </w:p>
        </w:tc>
        <w:tc>
          <w:tcPr>
            <w:tcW w:w="1126" w:type="dxa"/>
          </w:tcPr>
          <w:p w14:paraId="5DC03867"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28</w:t>
            </w:r>
          </w:p>
        </w:tc>
        <w:tc>
          <w:tcPr>
            <w:tcW w:w="1160" w:type="dxa"/>
          </w:tcPr>
          <w:p w14:paraId="32409DD0"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8</w:t>
            </w:r>
          </w:p>
        </w:tc>
        <w:tc>
          <w:tcPr>
            <w:tcW w:w="992" w:type="dxa"/>
          </w:tcPr>
          <w:p w14:paraId="73F2F898"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5</w:t>
            </w:r>
          </w:p>
        </w:tc>
        <w:tc>
          <w:tcPr>
            <w:tcW w:w="1276" w:type="dxa"/>
          </w:tcPr>
          <w:p w14:paraId="4B37DCB9"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10</w:t>
            </w:r>
          </w:p>
        </w:tc>
        <w:tc>
          <w:tcPr>
            <w:tcW w:w="1086" w:type="dxa"/>
          </w:tcPr>
          <w:p w14:paraId="391B88A3"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2</w:t>
            </w:r>
          </w:p>
        </w:tc>
        <w:tc>
          <w:tcPr>
            <w:tcW w:w="1182" w:type="dxa"/>
          </w:tcPr>
          <w:p w14:paraId="7055B07A"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50</w:t>
            </w:r>
          </w:p>
        </w:tc>
      </w:tr>
      <w:tr w:rsidR="00822AA1" w:rsidRPr="00822AA1" w14:paraId="21C065B1" w14:textId="77777777" w:rsidTr="00822AA1">
        <w:tc>
          <w:tcPr>
            <w:tcW w:w="534" w:type="dxa"/>
          </w:tcPr>
          <w:p w14:paraId="5C0430DD"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3</w:t>
            </w:r>
          </w:p>
        </w:tc>
        <w:tc>
          <w:tcPr>
            <w:tcW w:w="1125" w:type="dxa"/>
          </w:tcPr>
          <w:p w14:paraId="27D36A99"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Удовлет</w:t>
            </w:r>
          </w:p>
        </w:tc>
        <w:tc>
          <w:tcPr>
            <w:tcW w:w="1125" w:type="dxa"/>
          </w:tcPr>
          <w:p w14:paraId="74AD4107"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sym w:font="Symbol" w:char="F03E"/>
            </w:r>
            <w:r w:rsidRPr="00822AA1">
              <w:rPr>
                <w:rFonts w:ascii="Times New Roman" w:eastAsia="Calibri" w:hAnsi="Times New Roman" w:cs="Times New Roman"/>
                <w:sz w:val="24"/>
                <w:szCs w:val="24"/>
              </w:rPr>
              <w:t>5</w:t>
            </w:r>
          </w:p>
        </w:tc>
        <w:tc>
          <w:tcPr>
            <w:tcW w:w="1126" w:type="dxa"/>
          </w:tcPr>
          <w:p w14:paraId="35A49464"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29</w:t>
            </w:r>
          </w:p>
        </w:tc>
        <w:tc>
          <w:tcPr>
            <w:tcW w:w="1160" w:type="dxa"/>
          </w:tcPr>
          <w:p w14:paraId="05DD9B12"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sym w:font="Symbol" w:char="F03E"/>
            </w:r>
            <w:r w:rsidRPr="00822AA1">
              <w:rPr>
                <w:rFonts w:ascii="Times New Roman" w:eastAsia="Calibri" w:hAnsi="Times New Roman" w:cs="Times New Roman"/>
                <w:sz w:val="24"/>
                <w:szCs w:val="24"/>
              </w:rPr>
              <w:t>8</w:t>
            </w:r>
          </w:p>
        </w:tc>
        <w:tc>
          <w:tcPr>
            <w:tcW w:w="992" w:type="dxa"/>
          </w:tcPr>
          <w:p w14:paraId="2192B3BE"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3</w:t>
            </w:r>
          </w:p>
        </w:tc>
        <w:tc>
          <w:tcPr>
            <w:tcW w:w="1276" w:type="dxa"/>
          </w:tcPr>
          <w:p w14:paraId="14064E54"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5</w:t>
            </w:r>
          </w:p>
        </w:tc>
        <w:tc>
          <w:tcPr>
            <w:tcW w:w="1086" w:type="dxa"/>
          </w:tcPr>
          <w:p w14:paraId="50F798DF"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t>1,5</w:t>
            </w:r>
          </w:p>
        </w:tc>
        <w:tc>
          <w:tcPr>
            <w:tcW w:w="1182" w:type="dxa"/>
          </w:tcPr>
          <w:p w14:paraId="45B0913B" w14:textId="77777777" w:rsidR="00822AA1" w:rsidRPr="00822AA1" w:rsidRDefault="00822AA1" w:rsidP="00822AA1">
            <w:pPr>
              <w:spacing w:after="200" w:line="276" w:lineRule="auto"/>
              <w:rPr>
                <w:rFonts w:ascii="Times New Roman" w:eastAsia="Calibri" w:hAnsi="Times New Roman" w:cs="Times New Roman"/>
                <w:sz w:val="24"/>
                <w:szCs w:val="24"/>
              </w:rPr>
            </w:pPr>
            <w:r w:rsidRPr="00822AA1">
              <w:rPr>
                <w:rFonts w:ascii="Times New Roman" w:eastAsia="Calibri" w:hAnsi="Times New Roman" w:cs="Times New Roman"/>
                <w:sz w:val="24"/>
                <w:szCs w:val="24"/>
              </w:rPr>
              <w:sym w:font="Symbol" w:char="F03E"/>
            </w:r>
            <w:r w:rsidRPr="00822AA1">
              <w:rPr>
                <w:rFonts w:ascii="Times New Roman" w:eastAsia="Calibri" w:hAnsi="Times New Roman" w:cs="Times New Roman"/>
                <w:sz w:val="24"/>
                <w:szCs w:val="24"/>
              </w:rPr>
              <w:t>50</w:t>
            </w:r>
          </w:p>
        </w:tc>
      </w:tr>
    </w:tbl>
    <w:p w14:paraId="6D0A084C" w14:textId="77777777" w:rsidR="00822AA1" w:rsidRPr="00822AA1" w:rsidRDefault="00822AA1" w:rsidP="00822AA1">
      <w:pPr>
        <w:spacing w:after="0" w:line="276" w:lineRule="auto"/>
        <w:jc w:val="both"/>
        <w:rPr>
          <w:rFonts w:ascii="Times New Roman" w:eastAsia="Calibri" w:hAnsi="Times New Roman" w:cs="Times New Roman"/>
          <w:sz w:val="24"/>
          <w:szCs w:val="24"/>
        </w:rPr>
      </w:pPr>
    </w:p>
    <w:p w14:paraId="34ED3303"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Воспитательная работа и психологическая подготовка</w:t>
      </w:r>
    </w:p>
    <w:p w14:paraId="0ACAC70B"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p>
    <w:p w14:paraId="2042B961"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3ACE838C"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b/>
          <w:i/>
          <w:sz w:val="24"/>
          <w:szCs w:val="24"/>
          <w:lang w:eastAsia="ar-SA"/>
        </w:rPr>
        <w:t>Воспитательная работа –</w:t>
      </w:r>
      <w:r w:rsidRPr="00822AA1">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1F996C60"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5BDF6289"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3D3FC6F"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1687FFED"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p>
    <w:p w14:paraId="7A71D327" w14:textId="77777777" w:rsidR="00822AA1" w:rsidRPr="00822AA1" w:rsidRDefault="00822AA1" w:rsidP="00822AA1">
      <w:pPr>
        <w:suppressAutoHyphens/>
        <w:spacing w:after="0" w:line="240" w:lineRule="auto"/>
        <w:jc w:val="both"/>
        <w:rPr>
          <w:rFonts w:ascii="Times New Roman" w:eastAsia="Calibri" w:hAnsi="Times New Roman" w:cs="Times New Roman"/>
          <w:b/>
          <w:i/>
          <w:sz w:val="24"/>
          <w:szCs w:val="24"/>
          <w:lang w:eastAsia="ar-SA"/>
        </w:rPr>
      </w:pPr>
      <w:r w:rsidRPr="00822AA1">
        <w:rPr>
          <w:rFonts w:ascii="Times New Roman" w:eastAsia="Calibri" w:hAnsi="Times New Roman" w:cs="Times New Roman"/>
          <w:b/>
          <w:i/>
          <w:sz w:val="24"/>
          <w:szCs w:val="24"/>
          <w:lang w:eastAsia="ar-SA"/>
        </w:rPr>
        <w:t>Формы организации воспитательной работы:</w:t>
      </w:r>
    </w:p>
    <w:p w14:paraId="7BBE77E0" w14:textId="77777777" w:rsidR="00822AA1" w:rsidRPr="00822AA1" w:rsidRDefault="00822AA1" w:rsidP="00822AA1">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собрания, лекции и беседы с обучающимися;</w:t>
      </w:r>
    </w:p>
    <w:p w14:paraId="5509BE31" w14:textId="77777777" w:rsidR="00822AA1" w:rsidRPr="00822AA1" w:rsidRDefault="00822AA1" w:rsidP="00822AA1">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информация о спортивных событиях в стране и в мире;</w:t>
      </w:r>
    </w:p>
    <w:p w14:paraId="71D23457" w14:textId="77777777" w:rsidR="00822AA1" w:rsidRPr="00822AA1" w:rsidRDefault="00822AA1" w:rsidP="00822AA1">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встречи с интересными людьми, ветеранами спорта;</w:t>
      </w:r>
    </w:p>
    <w:p w14:paraId="282EE5F1" w14:textId="77777777" w:rsidR="00822AA1" w:rsidRPr="00822AA1" w:rsidRDefault="00822AA1" w:rsidP="00822AA1">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родительские собрания;</w:t>
      </w:r>
    </w:p>
    <w:p w14:paraId="2A381D9A" w14:textId="77777777" w:rsidR="00822AA1" w:rsidRPr="00822AA1" w:rsidRDefault="00822AA1" w:rsidP="00822AA1">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взаимодействие с общеобразовательной школой;</w:t>
      </w:r>
    </w:p>
    <w:p w14:paraId="45D4689F" w14:textId="77777777" w:rsidR="00822AA1" w:rsidRPr="00822AA1" w:rsidRDefault="00822AA1" w:rsidP="00822AA1">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культурно-массовые мероприятия;</w:t>
      </w:r>
    </w:p>
    <w:p w14:paraId="00BE8723" w14:textId="77777777" w:rsidR="00822AA1" w:rsidRPr="00822AA1" w:rsidRDefault="00822AA1" w:rsidP="00822AA1">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2853085B" w14:textId="77777777" w:rsidR="00822AA1" w:rsidRPr="00822AA1" w:rsidRDefault="00822AA1" w:rsidP="00822AA1">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совместно с обучающимися должна вестись летопись школы;</w:t>
      </w:r>
    </w:p>
    <w:p w14:paraId="14745F35" w14:textId="77777777" w:rsidR="00822AA1" w:rsidRPr="00822AA1" w:rsidRDefault="00822AA1" w:rsidP="00822AA1">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создание музея школы;</w:t>
      </w:r>
    </w:p>
    <w:p w14:paraId="4F75328E" w14:textId="77777777" w:rsidR="00822AA1" w:rsidRPr="00822AA1" w:rsidRDefault="00822AA1" w:rsidP="00822AA1">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E215FEB"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16992F0"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0A36CF7E"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73C2C121"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77FD36"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4339BB96"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18DE4176"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218208C9"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1497D459"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1FBA1F32"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424B71DE"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635C2E08"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625EE7AF"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6DEB0B4C"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6D1D63EF"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1B8FB572"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330A65C"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2C6B105C"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225F537E"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3E12D9D9"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743C21D6"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41EAFDF0"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F1CA8F1"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398A0DB4"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p>
    <w:p w14:paraId="003C7874"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b/>
          <w:sz w:val="24"/>
          <w:szCs w:val="24"/>
          <w:lang w:eastAsia="ar-SA"/>
        </w:rPr>
        <w:t xml:space="preserve">Психологическая подготовка </w:t>
      </w:r>
      <w:r w:rsidRPr="00822AA1">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2AE5A740"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74E0310" w14:textId="77777777" w:rsidR="00822AA1" w:rsidRPr="00822AA1" w:rsidRDefault="00822AA1" w:rsidP="00822AA1">
      <w:pPr>
        <w:suppressAutoHyphens/>
        <w:spacing w:after="0" w:line="240" w:lineRule="auto"/>
        <w:rPr>
          <w:rFonts w:ascii="Times New Roman" w:eastAsia="Calibri" w:hAnsi="Times New Roman" w:cs="Times New Roman"/>
          <w:b/>
          <w:sz w:val="24"/>
          <w:szCs w:val="24"/>
          <w:lang w:eastAsia="ar-SA"/>
        </w:rPr>
      </w:pPr>
    </w:p>
    <w:p w14:paraId="16D8699C"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Обеспечение спортивной экипировкой</w:t>
      </w:r>
    </w:p>
    <w:tbl>
      <w:tblPr>
        <w:tblpPr w:leftFromText="180" w:rightFromText="18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822AA1" w:rsidRPr="00822AA1" w14:paraId="69A015A1" w14:textId="77777777" w:rsidTr="00822AA1">
        <w:tc>
          <w:tcPr>
            <w:tcW w:w="817" w:type="dxa"/>
            <w:vAlign w:val="center"/>
          </w:tcPr>
          <w:p w14:paraId="075855A0"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p w14:paraId="62D98755"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п/п</w:t>
            </w:r>
          </w:p>
        </w:tc>
        <w:tc>
          <w:tcPr>
            <w:tcW w:w="4810" w:type="dxa"/>
            <w:vAlign w:val="center"/>
          </w:tcPr>
          <w:p w14:paraId="4E29A829" w14:textId="77777777" w:rsidR="00822AA1" w:rsidRPr="00822AA1" w:rsidRDefault="00822AA1" w:rsidP="00822AA1">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Наименование</w:t>
            </w:r>
          </w:p>
        </w:tc>
        <w:tc>
          <w:tcPr>
            <w:tcW w:w="1950" w:type="dxa"/>
            <w:vAlign w:val="center"/>
          </w:tcPr>
          <w:p w14:paraId="2F251665" w14:textId="77777777" w:rsidR="00822AA1" w:rsidRPr="00822AA1" w:rsidRDefault="00822AA1" w:rsidP="00822AA1">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Единица измерения</w:t>
            </w:r>
          </w:p>
        </w:tc>
        <w:tc>
          <w:tcPr>
            <w:tcW w:w="2021" w:type="dxa"/>
            <w:vAlign w:val="center"/>
          </w:tcPr>
          <w:p w14:paraId="3CD8F0F1" w14:textId="77777777" w:rsidR="00822AA1" w:rsidRPr="00822AA1" w:rsidRDefault="00822AA1" w:rsidP="00822AA1">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Количество изделий</w:t>
            </w:r>
          </w:p>
        </w:tc>
      </w:tr>
      <w:tr w:rsidR="00822AA1" w:rsidRPr="00822AA1" w14:paraId="4214464D" w14:textId="77777777" w:rsidTr="00822AA1">
        <w:tc>
          <w:tcPr>
            <w:tcW w:w="9598" w:type="dxa"/>
            <w:gridSpan w:val="4"/>
            <w:vAlign w:val="bottom"/>
          </w:tcPr>
          <w:p w14:paraId="3D6AB7A7" w14:textId="77777777" w:rsidR="00822AA1" w:rsidRPr="00822AA1" w:rsidRDefault="00822AA1" w:rsidP="00822AA1">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822AA1">
              <w:rPr>
                <w:rFonts w:ascii="Times New Roman" w:eastAsia="Calibri" w:hAnsi="Times New Roman" w:cs="Times New Roman"/>
                <w:b/>
                <w:sz w:val="24"/>
                <w:szCs w:val="24"/>
                <w:lang w:eastAsia="ar-SA"/>
              </w:rPr>
              <w:t>Спортивная экипировка</w:t>
            </w:r>
          </w:p>
        </w:tc>
      </w:tr>
      <w:tr w:rsidR="00822AA1" w:rsidRPr="00822AA1" w14:paraId="28B82DD6" w14:textId="77777777" w:rsidTr="00822AA1">
        <w:tc>
          <w:tcPr>
            <w:tcW w:w="817" w:type="dxa"/>
            <w:vAlign w:val="center"/>
          </w:tcPr>
          <w:p w14:paraId="1ED9E080" w14:textId="77777777" w:rsidR="00822AA1" w:rsidRPr="00822AA1" w:rsidRDefault="00822AA1" w:rsidP="00822AA1">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278650E3"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Костюм рукопашного боя</w:t>
            </w:r>
          </w:p>
        </w:tc>
        <w:tc>
          <w:tcPr>
            <w:tcW w:w="1950" w:type="dxa"/>
            <w:vAlign w:val="center"/>
          </w:tcPr>
          <w:p w14:paraId="66D9EBC1"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комплект</w:t>
            </w:r>
          </w:p>
        </w:tc>
        <w:tc>
          <w:tcPr>
            <w:tcW w:w="2021" w:type="dxa"/>
            <w:vAlign w:val="center"/>
          </w:tcPr>
          <w:p w14:paraId="51363C67" w14:textId="77777777" w:rsidR="00822AA1" w:rsidRPr="00822AA1" w:rsidRDefault="00822AA1" w:rsidP="00822AA1">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16</w:t>
            </w:r>
          </w:p>
        </w:tc>
      </w:tr>
      <w:tr w:rsidR="00822AA1" w:rsidRPr="00822AA1" w14:paraId="3745D46B" w14:textId="77777777" w:rsidTr="00822AA1">
        <w:tc>
          <w:tcPr>
            <w:tcW w:w="817" w:type="dxa"/>
            <w:vAlign w:val="center"/>
          </w:tcPr>
          <w:p w14:paraId="3CC32C3B" w14:textId="77777777" w:rsidR="00822AA1" w:rsidRPr="00822AA1" w:rsidRDefault="00822AA1" w:rsidP="00822AA1">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2684A3D5"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bCs/>
                <w:sz w:val="24"/>
                <w:szCs w:val="24"/>
                <w:lang w:eastAsia="ru-RU"/>
              </w:rPr>
              <w:t>Перчатки боксерские</w:t>
            </w:r>
          </w:p>
        </w:tc>
        <w:tc>
          <w:tcPr>
            <w:tcW w:w="1950" w:type="dxa"/>
            <w:vAlign w:val="center"/>
          </w:tcPr>
          <w:p w14:paraId="498DF865"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пар</w:t>
            </w:r>
          </w:p>
        </w:tc>
        <w:tc>
          <w:tcPr>
            <w:tcW w:w="2021" w:type="dxa"/>
            <w:vAlign w:val="center"/>
          </w:tcPr>
          <w:p w14:paraId="667F289C"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ru-RU"/>
              </w:rPr>
              <w:t>16</w:t>
            </w:r>
          </w:p>
        </w:tc>
      </w:tr>
      <w:tr w:rsidR="00822AA1" w:rsidRPr="00822AA1" w14:paraId="534BB312" w14:textId="77777777" w:rsidTr="00822AA1">
        <w:tc>
          <w:tcPr>
            <w:tcW w:w="817" w:type="dxa"/>
            <w:vAlign w:val="center"/>
          </w:tcPr>
          <w:p w14:paraId="0CF2EE5B" w14:textId="77777777" w:rsidR="00822AA1" w:rsidRPr="00822AA1" w:rsidRDefault="00822AA1" w:rsidP="00822AA1">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5EAED899" w14:textId="77777777" w:rsidR="00822AA1" w:rsidRPr="00822AA1" w:rsidRDefault="00822AA1" w:rsidP="00822AA1">
            <w:pPr>
              <w:suppressAutoHyphens/>
              <w:spacing w:after="0" w:line="240" w:lineRule="auto"/>
              <w:rPr>
                <w:rFonts w:ascii="Times New Roman" w:eastAsia="Calibri" w:hAnsi="Times New Roman" w:cs="Times New Roman"/>
                <w:bCs/>
                <w:sz w:val="24"/>
                <w:szCs w:val="24"/>
                <w:lang w:eastAsia="ru-RU"/>
              </w:rPr>
            </w:pPr>
            <w:r w:rsidRPr="00822AA1">
              <w:rPr>
                <w:rFonts w:ascii="Times New Roman" w:eastAsia="Calibri" w:hAnsi="Times New Roman" w:cs="Times New Roman"/>
                <w:sz w:val="24"/>
                <w:szCs w:val="24"/>
                <w:lang w:eastAsia="ar-SA"/>
              </w:rPr>
              <w:t>Перчатки боксерские снарядные</w:t>
            </w:r>
          </w:p>
        </w:tc>
        <w:tc>
          <w:tcPr>
            <w:tcW w:w="1950" w:type="dxa"/>
            <w:vAlign w:val="center"/>
          </w:tcPr>
          <w:p w14:paraId="74B8409E"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пар</w:t>
            </w:r>
          </w:p>
        </w:tc>
        <w:tc>
          <w:tcPr>
            <w:tcW w:w="2021" w:type="dxa"/>
            <w:vAlign w:val="center"/>
          </w:tcPr>
          <w:p w14:paraId="5B93E1D6"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ru-RU"/>
              </w:rPr>
              <w:t>16</w:t>
            </w:r>
          </w:p>
        </w:tc>
      </w:tr>
      <w:tr w:rsidR="00822AA1" w:rsidRPr="00822AA1" w14:paraId="0C6709DA" w14:textId="77777777" w:rsidTr="00822AA1">
        <w:tc>
          <w:tcPr>
            <w:tcW w:w="817" w:type="dxa"/>
            <w:vAlign w:val="center"/>
          </w:tcPr>
          <w:p w14:paraId="1A219BB3" w14:textId="77777777" w:rsidR="00822AA1" w:rsidRPr="00822AA1" w:rsidRDefault="00822AA1" w:rsidP="00822AA1">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165ED38F"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vAlign w:val="center"/>
          </w:tcPr>
          <w:p w14:paraId="4EE6CAE6"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комплект</w:t>
            </w:r>
          </w:p>
        </w:tc>
        <w:tc>
          <w:tcPr>
            <w:tcW w:w="2021" w:type="dxa"/>
            <w:vAlign w:val="center"/>
          </w:tcPr>
          <w:p w14:paraId="0702AB01"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ru-RU"/>
              </w:rPr>
              <w:t>16</w:t>
            </w:r>
          </w:p>
        </w:tc>
      </w:tr>
      <w:tr w:rsidR="00822AA1" w:rsidRPr="00822AA1" w14:paraId="633D8BCF" w14:textId="77777777" w:rsidTr="00822AA1">
        <w:tc>
          <w:tcPr>
            <w:tcW w:w="817" w:type="dxa"/>
            <w:vAlign w:val="center"/>
          </w:tcPr>
          <w:p w14:paraId="67F1A46B" w14:textId="77777777" w:rsidR="00822AA1" w:rsidRPr="00822AA1" w:rsidRDefault="00822AA1" w:rsidP="00822AA1">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3C3D8DDD"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Протектор-</w:t>
            </w:r>
            <w:hyperlink r:id="rId10" w:history="1">
              <w:r w:rsidRPr="00822AA1">
                <w:rPr>
                  <w:rFonts w:ascii="Times New Roman" w:eastAsia="Calibri" w:hAnsi="Times New Roman" w:cs="Times New Roman"/>
                  <w:sz w:val="24"/>
                  <w:szCs w:val="24"/>
                  <w:lang w:eastAsia="ar-SA"/>
                </w:rPr>
                <w:t>бандаж</w:t>
              </w:r>
            </w:hyperlink>
            <w:r w:rsidRPr="00822AA1">
              <w:rPr>
                <w:rFonts w:ascii="Times New Roman" w:eastAsia="Calibri" w:hAnsi="Times New Roman" w:cs="Times New Roman"/>
                <w:sz w:val="24"/>
                <w:szCs w:val="24"/>
                <w:lang w:eastAsia="ar-SA"/>
              </w:rPr>
              <w:t xml:space="preserve"> для паха</w:t>
            </w:r>
          </w:p>
        </w:tc>
        <w:tc>
          <w:tcPr>
            <w:tcW w:w="1950" w:type="dxa"/>
            <w:vAlign w:val="center"/>
          </w:tcPr>
          <w:p w14:paraId="20782DD4"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021" w:type="dxa"/>
            <w:vAlign w:val="center"/>
          </w:tcPr>
          <w:p w14:paraId="3D82EFFD"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ru-RU"/>
              </w:rPr>
              <w:t>16</w:t>
            </w:r>
          </w:p>
        </w:tc>
      </w:tr>
      <w:tr w:rsidR="00822AA1" w:rsidRPr="00822AA1" w14:paraId="64435C6A" w14:textId="77777777" w:rsidTr="00822AA1">
        <w:tc>
          <w:tcPr>
            <w:tcW w:w="817" w:type="dxa"/>
            <w:vAlign w:val="center"/>
          </w:tcPr>
          <w:p w14:paraId="4B29684E" w14:textId="77777777" w:rsidR="00822AA1" w:rsidRPr="00822AA1" w:rsidRDefault="00822AA1" w:rsidP="00822AA1">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0E934597"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Протектор-бандаж для груди</w:t>
            </w:r>
          </w:p>
        </w:tc>
        <w:tc>
          <w:tcPr>
            <w:tcW w:w="1950" w:type="dxa"/>
            <w:vAlign w:val="center"/>
          </w:tcPr>
          <w:p w14:paraId="42E16FBF"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021" w:type="dxa"/>
            <w:vAlign w:val="center"/>
          </w:tcPr>
          <w:p w14:paraId="5D88CD93"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ru-RU"/>
              </w:rPr>
              <w:t>16</w:t>
            </w:r>
          </w:p>
        </w:tc>
      </w:tr>
      <w:tr w:rsidR="00822AA1" w:rsidRPr="00822AA1" w14:paraId="6DB59CB0" w14:textId="77777777" w:rsidTr="00822AA1">
        <w:tc>
          <w:tcPr>
            <w:tcW w:w="817" w:type="dxa"/>
            <w:vAlign w:val="center"/>
          </w:tcPr>
          <w:p w14:paraId="073D2A73" w14:textId="77777777" w:rsidR="00822AA1" w:rsidRPr="00822AA1" w:rsidRDefault="00822AA1" w:rsidP="00822AA1">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50922C62"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Шлем боксерский</w:t>
            </w:r>
          </w:p>
        </w:tc>
        <w:tc>
          <w:tcPr>
            <w:tcW w:w="1950" w:type="dxa"/>
            <w:vAlign w:val="center"/>
          </w:tcPr>
          <w:p w14:paraId="12BD84B2"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021" w:type="dxa"/>
            <w:vAlign w:val="center"/>
          </w:tcPr>
          <w:p w14:paraId="0B985305"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ru-RU"/>
              </w:rPr>
              <w:t>16</w:t>
            </w:r>
          </w:p>
        </w:tc>
      </w:tr>
      <w:tr w:rsidR="00822AA1" w:rsidRPr="00822AA1" w14:paraId="376C47E4" w14:textId="77777777" w:rsidTr="00822AA1">
        <w:tc>
          <w:tcPr>
            <w:tcW w:w="817" w:type="dxa"/>
            <w:vAlign w:val="center"/>
          </w:tcPr>
          <w:p w14:paraId="6B48FCC7" w14:textId="77777777" w:rsidR="00822AA1" w:rsidRPr="00822AA1" w:rsidRDefault="00822AA1" w:rsidP="00822AA1">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6A164D69"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 xml:space="preserve">Футы </w:t>
            </w:r>
            <w:r w:rsidRPr="00822AA1">
              <w:rPr>
                <w:rFonts w:ascii="Times New Roman" w:eastAsia="Calibri" w:hAnsi="Times New Roman" w:cs="Times New Roman"/>
                <w:bCs/>
                <w:sz w:val="24"/>
                <w:szCs w:val="24"/>
                <w:lang w:eastAsia="ru-RU"/>
              </w:rPr>
              <w:t>красного и синего цвета</w:t>
            </w:r>
          </w:p>
        </w:tc>
        <w:tc>
          <w:tcPr>
            <w:tcW w:w="1950" w:type="dxa"/>
            <w:vAlign w:val="center"/>
          </w:tcPr>
          <w:p w14:paraId="74A49D5E"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комплект</w:t>
            </w:r>
          </w:p>
        </w:tc>
        <w:tc>
          <w:tcPr>
            <w:tcW w:w="2021" w:type="dxa"/>
            <w:vAlign w:val="center"/>
          </w:tcPr>
          <w:p w14:paraId="6A361263"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16</w:t>
            </w:r>
          </w:p>
        </w:tc>
      </w:tr>
      <w:tr w:rsidR="00822AA1" w:rsidRPr="00822AA1" w14:paraId="6A1DE320" w14:textId="77777777" w:rsidTr="00822AA1">
        <w:tc>
          <w:tcPr>
            <w:tcW w:w="817" w:type="dxa"/>
            <w:vAlign w:val="center"/>
          </w:tcPr>
          <w:p w14:paraId="500ECD32" w14:textId="77777777" w:rsidR="00822AA1" w:rsidRPr="00822AA1" w:rsidRDefault="00822AA1" w:rsidP="00822AA1">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62E2C90F"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Эластичные бинты для рук</w:t>
            </w:r>
          </w:p>
        </w:tc>
        <w:tc>
          <w:tcPr>
            <w:tcW w:w="1950" w:type="dxa"/>
            <w:vAlign w:val="center"/>
          </w:tcPr>
          <w:p w14:paraId="314832BF"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2021" w:type="dxa"/>
            <w:vAlign w:val="center"/>
          </w:tcPr>
          <w:p w14:paraId="39CF8B40"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ru-RU"/>
              </w:rPr>
              <w:t>16</w:t>
            </w:r>
          </w:p>
        </w:tc>
      </w:tr>
    </w:tbl>
    <w:p w14:paraId="179F2A67" w14:textId="77777777" w:rsidR="00822AA1" w:rsidRPr="00822AA1" w:rsidRDefault="00822AA1" w:rsidP="00822AA1">
      <w:pPr>
        <w:suppressAutoHyphens/>
        <w:spacing w:after="0" w:line="240" w:lineRule="auto"/>
        <w:ind w:right="-598"/>
        <w:jc w:val="right"/>
        <w:rPr>
          <w:rFonts w:ascii="Times New Roman" w:eastAsia="Calibri" w:hAnsi="Times New Roman" w:cs="Times New Roman"/>
          <w:b/>
          <w:sz w:val="24"/>
          <w:szCs w:val="24"/>
          <w:lang w:eastAsia="ar-SA"/>
        </w:rPr>
      </w:pPr>
    </w:p>
    <w:p w14:paraId="502A7AD9" w14:textId="77777777" w:rsidR="00822AA1" w:rsidRPr="00822AA1" w:rsidRDefault="00822AA1" w:rsidP="00822AA1">
      <w:pPr>
        <w:suppressAutoHyphens/>
        <w:spacing w:after="0" w:line="240" w:lineRule="auto"/>
        <w:ind w:right="-598"/>
        <w:jc w:val="right"/>
        <w:rPr>
          <w:rFonts w:ascii="Times New Roman" w:eastAsia="Calibri" w:hAnsi="Times New Roman" w:cs="Times New Roman"/>
          <w:b/>
          <w:sz w:val="24"/>
          <w:szCs w:val="24"/>
          <w:lang w:eastAsia="ar-SA"/>
        </w:rPr>
      </w:pPr>
    </w:p>
    <w:p w14:paraId="08B7B0F9" w14:textId="77777777" w:rsidR="00822AA1" w:rsidRPr="00822AA1" w:rsidRDefault="00822AA1" w:rsidP="00822AA1">
      <w:pPr>
        <w:suppressAutoHyphens/>
        <w:spacing w:after="0" w:line="240" w:lineRule="auto"/>
        <w:ind w:right="-598"/>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0A0D07A4" w14:textId="77777777" w:rsidR="00822AA1" w:rsidRPr="00822AA1" w:rsidRDefault="00822AA1" w:rsidP="00822AA1">
      <w:pPr>
        <w:suppressAutoHyphens/>
        <w:spacing w:after="0" w:line="240" w:lineRule="auto"/>
        <w:ind w:right="-598"/>
        <w:rPr>
          <w:rFonts w:ascii="Times New Roman" w:eastAsia="Calibri" w:hAnsi="Times New Roman" w:cs="Times New Roman"/>
          <w:b/>
          <w:sz w:val="24"/>
          <w:szCs w:val="24"/>
          <w:lang w:eastAsia="ar-SA"/>
        </w:rPr>
      </w:pP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2"/>
        <w:gridCol w:w="1447"/>
        <w:gridCol w:w="686"/>
        <w:gridCol w:w="1107"/>
        <w:gridCol w:w="413"/>
        <w:gridCol w:w="836"/>
        <w:gridCol w:w="545"/>
        <w:gridCol w:w="642"/>
        <w:gridCol w:w="426"/>
        <w:gridCol w:w="643"/>
        <w:gridCol w:w="427"/>
        <w:gridCol w:w="637"/>
        <w:gridCol w:w="693"/>
        <w:gridCol w:w="693"/>
        <w:gridCol w:w="236"/>
      </w:tblGrid>
      <w:tr w:rsidR="00822AA1" w:rsidRPr="00822AA1" w14:paraId="3EBF4FC5" w14:textId="77777777" w:rsidTr="00822AA1">
        <w:trPr>
          <w:gridAfter w:val="1"/>
          <w:wAfter w:w="117" w:type="pct"/>
          <w:cantSplit/>
          <w:trHeight w:val="311"/>
        </w:trPr>
        <w:tc>
          <w:tcPr>
            <w:tcW w:w="4883" w:type="pct"/>
            <w:gridSpan w:val="14"/>
            <w:tcBorders>
              <w:bottom w:val="nil"/>
            </w:tcBorders>
            <w:vAlign w:val="center"/>
          </w:tcPr>
          <w:p w14:paraId="30EAE77C"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Спортивная экипировка, передаваемая в индивидуальное пользование</w:t>
            </w:r>
          </w:p>
        </w:tc>
      </w:tr>
      <w:tr w:rsidR="00822AA1" w:rsidRPr="00822AA1" w14:paraId="4ECEBEE6" w14:textId="77777777" w:rsidTr="00822AA1">
        <w:trPr>
          <w:gridAfter w:val="1"/>
          <w:wAfter w:w="117" w:type="pct"/>
          <w:cantSplit/>
          <w:trHeight w:val="311"/>
        </w:trPr>
        <w:tc>
          <w:tcPr>
            <w:tcW w:w="234" w:type="pct"/>
            <w:vMerge w:val="restart"/>
            <w:tcBorders>
              <w:top w:val="nil"/>
            </w:tcBorders>
            <w:vAlign w:val="center"/>
          </w:tcPr>
          <w:p w14:paraId="4C641C98"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p w14:paraId="37A9DFDE"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п/п</w:t>
            </w:r>
          </w:p>
        </w:tc>
        <w:tc>
          <w:tcPr>
            <w:tcW w:w="732" w:type="pct"/>
            <w:vMerge w:val="restart"/>
            <w:tcBorders>
              <w:top w:val="nil"/>
            </w:tcBorders>
            <w:textDirection w:val="btLr"/>
            <w:vAlign w:val="center"/>
          </w:tcPr>
          <w:p w14:paraId="0AFE09AA"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Наименование</w:t>
            </w:r>
          </w:p>
          <w:p w14:paraId="4EC57335"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спортивной</w:t>
            </w:r>
          </w:p>
          <w:p w14:paraId="07E197CB"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экипировки</w:t>
            </w:r>
          </w:p>
          <w:p w14:paraId="7488EA8F"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индивидуального</w:t>
            </w:r>
          </w:p>
          <w:p w14:paraId="439B6968"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пользования</w:t>
            </w:r>
          </w:p>
        </w:tc>
        <w:tc>
          <w:tcPr>
            <w:tcW w:w="347" w:type="pct"/>
            <w:vMerge w:val="restart"/>
            <w:tcBorders>
              <w:top w:val="nil"/>
            </w:tcBorders>
            <w:textDirection w:val="btLr"/>
            <w:vAlign w:val="center"/>
          </w:tcPr>
          <w:p w14:paraId="3C27A58E"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Единица измерения</w:t>
            </w:r>
          </w:p>
        </w:tc>
        <w:tc>
          <w:tcPr>
            <w:tcW w:w="560" w:type="pct"/>
            <w:vMerge w:val="restart"/>
            <w:tcBorders>
              <w:top w:val="nil"/>
            </w:tcBorders>
            <w:textDirection w:val="btLr"/>
            <w:vAlign w:val="center"/>
          </w:tcPr>
          <w:p w14:paraId="58070C34"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Расчетная единица</w:t>
            </w:r>
          </w:p>
        </w:tc>
        <w:tc>
          <w:tcPr>
            <w:tcW w:w="632" w:type="pct"/>
            <w:gridSpan w:val="2"/>
            <w:tcBorders>
              <w:top w:val="nil"/>
            </w:tcBorders>
          </w:tcPr>
          <w:p w14:paraId="216C1C01"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p>
        </w:tc>
        <w:tc>
          <w:tcPr>
            <w:tcW w:w="2379" w:type="pct"/>
            <w:gridSpan w:val="8"/>
            <w:tcBorders>
              <w:top w:val="nil"/>
            </w:tcBorders>
          </w:tcPr>
          <w:p w14:paraId="4B7B2888"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Этапы спортивной подготовки</w:t>
            </w:r>
          </w:p>
        </w:tc>
      </w:tr>
      <w:tr w:rsidR="00822AA1" w:rsidRPr="00822AA1" w14:paraId="2EB71696" w14:textId="77777777" w:rsidTr="00822AA1">
        <w:trPr>
          <w:cantSplit/>
        </w:trPr>
        <w:tc>
          <w:tcPr>
            <w:tcW w:w="234" w:type="pct"/>
            <w:vMerge/>
            <w:tcBorders>
              <w:top w:val="nil"/>
            </w:tcBorders>
          </w:tcPr>
          <w:p w14:paraId="6C7E610F"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p>
        </w:tc>
        <w:tc>
          <w:tcPr>
            <w:tcW w:w="732" w:type="pct"/>
            <w:vMerge/>
            <w:tcBorders>
              <w:top w:val="nil"/>
            </w:tcBorders>
          </w:tcPr>
          <w:p w14:paraId="475E5EAE"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p>
        </w:tc>
        <w:tc>
          <w:tcPr>
            <w:tcW w:w="347" w:type="pct"/>
            <w:vMerge/>
            <w:tcBorders>
              <w:top w:val="nil"/>
            </w:tcBorders>
          </w:tcPr>
          <w:p w14:paraId="0A631826"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p>
        </w:tc>
        <w:tc>
          <w:tcPr>
            <w:tcW w:w="560" w:type="pct"/>
            <w:vMerge/>
            <w:tcBorders>
              <w:top w:val="nil"/>
            </w:tcBorders>
          </w:tcPr>
          <w:p w14:paraId="16A2229A"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p>
        </w:tc>
        <w:tc>
          <w:tcPr>
            <w:tcW w:w="632" w:type="pct"/>
            <w:gridSpan w:val="2"/>
            <w:tcBorders>
              <w:top w:val="nil"/>
            </w:tcBorders>
          </w:tcPr>
          <w:p w14:paraId="65163BA5"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СОГ-1</w:t>
            </w:r>
          </w:p>
        </w:tc>
        <w:tc>
          <w:tcPr>
            <w:tcW w:w="601" w:type="pct"/>
            <w:gridSpan w:val="2"/>
            <w:tcBorders>
              <w:top w:val="nil"/>
            </w:tcBorders>
          </w:tcPr>
          <w:p w14:paraId="20FB10A5"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НП-2</w:t>
            </w:r>
          </w:p>
        </w:tc>
        <w:tc>
          <w:tcPr>
            <w:tcW w:w="541" w:type="pct"/>
            <w:gridSpan w:val="2"/>
            <w:tcBorders>
              <w:top w:val="nil"/>
            </w:tcBorders>
          </w:tcPr>
          <w:p w14:paraId="5ABA4C67"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НП-3</w:t>
            </w:r>
          </w:p>
        </w:tc>
        <w:tc>
          <w:tcPr>
            <w:tcW w:w="538" w:type="pct"/>
            <w:gridSpan w:val="2"/>
            <w:tcBorders>
              <w:top w:val="nil"/>
              <w:right w:val="nil"/>
            </w:tcBorders>
          </w:tcPr>
          <w:p w14:paraId="3811E9AE"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НП-4</w:t>
            </w:r>
          </w:p>
        </w:tc>
        <w:tc>
          <w:tcPr>
            <w:tcW w:w="699" w:type="pct"/>
            <w:gridSpan w:val="2"/>
            <w:tcBorders>
              <w:top w:val="nil"/>
              <w:right w:val="single" w:sz="4" w:space="0" w:color="auto"/>
            </w:tcBorders>
          </w:tcPr>
          <w:p w14:paraId="223E7F05"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НП-5</w:t>
            </w:r>
          </w:p>
        </w:tc>
        <w:tc>
          <w:tcPr>
            <w:tcW w:w="117" w:type="pct"/>
            <w:vMerge w:val="restart"/>
            <w:tcBorders>
              <w:top w:val="nil"/>
              <w:left w:val="single" w:sz="4" w:space="0" w:color="auto"/>
              <w:bottom w:val="nil"/>
              <w:right w:val="nil"/>
            </w:tcBorders>
          </w:tcPr>
          <w:p w14:paraId="529BAF3E"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p>
          <w:p w14:paraId="399EC1DA"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p>
          <w:p w14:paraId="1A7FAA5B"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p>
        </w:tc>
      </w:tr>
      <w:tr w:rsidR="00822AA1" w:rsidRPr="00822AA1" w14:paraId="378942B8" w14:textId="77777777" w:rsidTr="00822AA1">
        <w:trPr>
          <w:cantSplit/>
          <w:trHeight w:val="1899"/>
        </w:trPr>
        <w:tc>
          <w:tcPr>
            <w:tcW w:w="234" w:type="pct"/>
            <w:vMerge/>
            <w:tcBorders>
              <w:top w:val="nil"/>
            </w:tcBorders>
          </w:tcPr>
          <w:p w14:paraId="40EA54CE"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p>
        </w:tc>
        <w:tc>
          <w:tcPr>
            <w:tcW w:w="732" w:type="pct"/>
            <w:vMerge/>
            <w:tcBorders>
              <w:top w:val="nil"/>
            </w:tcBorders>
          </w:tcPr>
          <w:p w14:paraId="78C43448"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p>
        </w:tc>
        <w:tc>
          <w:tcPr>
            <w:tcW w:w="347" w:type="pct"/>
            <w:vMerge/>
            <w:tcBorders>
              <w:top w:val="nil"/>
            </w:tcBorders>
          </w:tcPr>
          <w:p w14:paraId="1A169902"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p>
        </w:tc>
        <w:tc>
          <w:tcPr>
            <w:tcW w:w="560" w:type="pct"/>
            <w:vMerge/>
            <w:tcBorders>
              <w:top w:val="nil"/>
            </w:tcBorders>
          </w:tcPr>
          <w:p w14:paraId="6FF89619"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p>
        </w:tc>
        <w:tc>
          <w:tcPr>
            <w:tcW w:w="209" w:type="pct"/>
            <w:textDirection w:val="btLr"/>
            <w:vAlign w:val="center"/>
          </w:tcPr>
          <w:p w14:paraId="2EA33C03"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количество</w:t>
            </w:r>
          </w:p>
        </w:tc>
        <w:tc>
          <w:tcPr>
            <w:tcW w:w="423" w:type="pct"/>
            <w:textDirection w:val="btLr"/>
            <w:vAlign w:val="center"/>
          </w:tcPr>
          <w:p w14:paraId="47420D8A"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срок</w:t>
            </w:r>
          </w:p>
          <w:p w14:paraId="4C0E47CA"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эксплуатации (лет)</w:t>
            </w:r>
          </w:p>
        </w:tc>
        <w:tc>
          <w:tcPr>
            <w:tcW w:w="276" w:type="pct"/>
            <w:textDirection w:val="btLr"/>
            <w:vAlign w:val="center"/>
          </w:tcPr>
          <w:p w14:paraId="5AE4F65C"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количество</w:t>
            </w:r>
          </w:p>
        </w:tc>
        <w:tc>
          <w:tcPr>
            <w:tcW w:w="325" w:type="pct"/>
            <w:textDirection w:val="btLr"/>
            <w:vAlign w:val="center"/>
          </w:tcPr>
          <w:p w14:paraId="1CCC096E"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срок</w:t>
            </w:r>
          </w:p>
          <w:p w14:paraId="5A928AEA"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эксплуатации (лет)</w:t>
            </w:r>
          </w:p>
        </w:tc>
        <w:tc>
          <w:tcPr>
            <w:tcW w:w="216" w:type="pct"/>
            <w:textDirection w:val="btLr"/>
            <w:vAlign w:val="center"/>
          </w:tcPr>
          <w:p w14:paraId="42E81790"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количество</w:t>
            </w:r>
          </w:p>
        </w:tc>
        <w:tc>
          <w:tcPr>
            <w:tcW w:w="325" w:type="pct"/>
            <w:textDirection w:val="btLr"/>
            <w:vAlign w:val="center"/>
          </w:tcPr>
          <w:p w14:paraId="5CDCC002"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срок</w:t>
            </w:r>
          </w:p>
          <w:p w14:paraId="1BBEFE9F"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эксплуатации (лет)</w:t>
            </w:r>
          </w:p>
        </w:tc>
        <w:tc>
          <w:tcPr>
            <w:tcW w:w="216" w:type="pct"/>
            <w:textDirection w:val="btLr"/>
            <w:vAlign w:val="center"/>
          </w:tcPr>
          <w:p w14:paraId="093AD0D6"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количество</w:t>
            </w:r>
          </w:p>
        </w:tc>
        <w:tc>
          <w:tcPr>
            <w:tcW w:w="321" w:type="pct"/>
            <w:textDirection w:val="btLr"/>
            <w:vAlign w:val="center"/>
          </w:tcPr>
          <w:p w14:paraId="306A68A0"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срок</w:t>
            </w:r>
          </w:p>
          <w:p w14:paraId="7D3C9584"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эксплуатации (лет)</w:t>
            </w:r>
          </w:p>
        </w:tc>
        <w:tc>
          <w:tcPr>
            <w:tcW w:w="350" w:type="pct"/>
            <w:textDirection w:val="btLr"/>
            <w:vAlign w:val="center"/>
          </w:tcPr>
          <w:p w14:paraId="1840EF87"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количество</w:t>
            </w:r>
          </w:p>
        </w:tc>
        <w:tc>
          <w:tcPr>
            <w:tcW w:w="350" w:type="pct"/>
            <w:textDirection w:val="btLr"/>
            <w:vAlign w:val="center"/>
          </w:tcPr>
          <w:p w14:paraId="0E31CA37"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срок</w:t>
            </w:r>
          </w:p>
          <w:p w14:paraId="27274DFD"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эксплуатации (лет)</w:t>
            </w:r>
          </w:p>
        </w:tc>
        <w:tc>
          <w:tcPr>
            <w:tcW w:w="117" w:type="pct"/>
            <w:vMerge/>
            <w:tcBorders>
              <w:top w:val="nil"/>
              <w:bottom w:val="nil"/>
              <w:right w:val="nil"/>
            </w:tcBorders>
            <w:textDirection w:val="btLr"/>
            <w:vAlign w:val="center"/>
          </w:tcPr>
          <w:p w14:paraId="29E7AA9E" w14:textId="77777777" w:rsidR="00822AA1" w:rsidRPr="00822AA1" w:rsidRDefault="00822AA1" w:rsidP="00822AA1">
            <w:pPr>
              <w:suppressAutoHyphens/>
              <w:spacing w:after="0" w:line="240" w:lineRule="auto"/>
              <w:ind w:right="113"/>
              <w:jc w:val="center"/>
              <w:rPr>
                <w:rFonts w:ascii="Times New Roman" w:eastAsia="Calibri" w:hAnsi="Times New Roman" w:cs="Times New Roman"/>
                <w:sz w:val="24"/>
                <w:szCs w:val="24"/>
                <w:lang w:eastAsia="ru-RU"/>
              </w:rPr>
            </w:pPr>
          </w:p>
        </w:tc>
      </w:tr>
      <w:tr w:rsidR="00822AA1" w:rsidRPr="00822AA1" w14:paraId="2AF421F4" w14:textId="77777777" w:rsidTr="00822AA1">
        <w:trPr>
          <w:trHeight w:val="141"/>
        </w:trPr>
        <w:tc>
          <w:tcPr>
            <w:tcW w:w="234" w:type="pct"/>
            <w:vAlign w:val="center"/>
          </w:tcPr>
          <w:p w14:paraId="27D16616"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27461A48"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Боксерский эластичный</w:t>
            </w:r>
          </w:p>
          <w:p w14:paraId="476B1027"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бинт для рук</w:t>
            </w:r>
          </w:p>
        </w:tc>
        <w:tc>
          <w:tcPr>
            <w:tcW w:w="347" w:type="pct"/>
            <w:vAlign w:val="center"/>
          </w:tcPr>
          <w:p w14:paraId="71577365"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пар</w:t>
            </w:r>
          </w:p>
        </w:tc>
        <w:tc>
          <w:tcPr>
            <w:tcW w:w="560" w:type="pct"/>
            <w:vAlign w:val="center"/>
          </w:tcPr>
          <w:p w14:paraId="42F2D19E"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786071D6"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26FC1DF9"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31169D6B"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4BA1E20B"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1C69A779"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2</w:t>
            </w:r>
          </w:p>
        </w:tc>
        <w:tc>
          <w:tcPr>
            <w:tcW w:w="216" w:type="pct"/>
            <w:vAlign w:val="center"/>
          </w:tcPr>
          <w:p w14:paraId="1C4AA0E1"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760A9BFF"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100F71B0"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1" w:type="pct"/>
            <w:vAlign w:val="center"/>
          </w:tcPr>
          <w:p w14:paraId="3B891DB7"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1645D8D7"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109C5E0A"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14:paraId="59D0665F"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p>
        </w:tc>
      </w:tr>
      <w:tr w:rsidR="00822AA1" w:rsidRPr="00822AA1" w14:paraId="12D1BF60" w14:textId="77777777" w:rsidTr="00822AA1">
        <w:trPr>
          <w:trHeight w:val="141"/>
        </w:trPr>
        <w:tc>
          <w:tcPr>
            <w:tcW w:w="234" w:type="pct"/>
            <w:vAlign w:val="center"/>
          </w:tcPr>
          <w:p w14:paraId="72C76681"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66B44D09"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Борцовки</w:t>
            </w:r>
          </w:p>
          <w:p w14:paraId="2DFC3AF2"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 мягкой подошвой</w:t>
            </w:r>
          </w:p>
        </w:tc>
        <w:tc>
          <w:tcPr>
            <w:tcW w:w="347" w:type="pct"/>
            <w:vAlign w:val="center"/>
          </w:tcPr>
          <w:p w14:paraId="406E263D"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пар</w:t>
            </w:r>
          </w:p>
        </w:tc>
        <w:tc>
          <w:tcPr>
            <w:tcW w:w="560" w:type="pct"/>
            <w:vAlign w:val="center"/>
          </w:tcPr>
          <w:p w14:paraId="5CBDC135"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76AA004B"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72DA289E"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36551A7A"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79E59581"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77A5783C"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22029819"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5891CC20"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6C50C7AE"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1" w:type="pct"/>
            <w:vAlign w:val="center"/>
          </w:tcPr>
          <w:p w14:paraId="7209592A"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6BAEA34E"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25BBDBB4"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14:paraId="32E83F50"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p>
        </w:tc>
      </w:tr>
      <w:tr w:rsidR="00822AA1" w:rsidRPr="00822AA1" w14:paraId="12415383" w14:textId="77777777" w:rsidTr="00822AA1">
        <w:trPr>
          <w:trHeight w:val="552"/>
        </w:trPr>
        <w:tc>
          <w:tcPr>
            <w:tcW w:w="234" w:type="pct"/>
            <w:vAlign w:val="center"/>
          </w:tcPr>
          <w:p w14:paraId="13A77B27"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1B2C4044" w14:textId="77777777" w:rsidR="00822AA1" w:rsidRPr="00822AA1" w:rsidRDefault="00822AA1" w:rsidP="00822AA1">
            <w:pPr>
              <w:suppressAutoHyphens/>
              <w:spacing w:after="0" w:line="240" w:lineRule="auto"/>
              <w:rPr>
                <w:rFonts w:ascii="Times New Roman" w:eastAsia="Calibri" w:hAnsi="Times New Roman" w:cs="Times New Roman"/>
                <w:bCs/>
                <w:sz w:val="24"/>
                <w:szCs w:val="24"/>
                <w:lang w:eastAsia="ru-RU"/>
              </w:rPr>
            </w:pPr>
            <w:r w:rsidRPr="00822AA1">
              <w:rPr>
                <w:rFonts w:ascii="Times New Roman" w:eastAsia="Calibri" w:hAnsi="Times New Roman" w:cs="Times New Roman"/>
                <w:sz w:val="24"/>
                <w:szCs w:val="24"/>
                <w:lang w:eastAsia="ru-RU"/>
              </w:rPr>
              <w:t xml:space="preserve">Защитные накладки на ноги </w:t>
            </w:r>
            <w:r w:rsidRPr="00822AA1">
              <w:rPr>
                <w:rFonts w:ascii="Times New Roman" w:eastAsia="Calibri" w:hAnsi="Times New Roman" w:cs="Times New Roman"/>
                <w:bCs/>
                <w:sz w:val="24"/>
                <w:szCs w:val="24"/>
                <w:lang w:eastAsia="ru-RU"/>
              </w:rPr>
              <w:t>красного и синего цвета</w:t>
            </w:r>
          </w:p>
        </w:tc>
        <w:tc>
          <w:tcPr>
            <w:tcW w:w="347" w:type="pct"/>
            <w:vAlign w:val="center"/>
          </w:tcPr>
          <w:p w14:paraId="0BAA33EB"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комплект</w:t>
            </w:r>
          </w:p>
        </w:tc>
        <w:tc>
          <w:tcPr>
            <w:tcW w:w="560" w:type="pct"/>
            <w:vAlign w:val="center"/>
          </w:tcPr>
          <w:p w14:paraId="1B966F3A"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7535C807"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2B47AB1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777B05E3"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459DDDAF"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544E651B"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5E89912D"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5E93596A"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55DA3131"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1" w:type="pct"/>
            <w:vAlign w:val="center"/>
          </w:tcPr>
          <w:p w14:paraId="2E9DFE0B"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7E27AC48"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53094083"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14:paraId="24FCD342"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p>
        </w:tc>
      </w:tr>
      <w:tr w:rsidR="00822AA1" w:rsidRPr="00822AA1" w14:paraId="4456E8AE" w14:textId="77777777" w:rsidTr="00822AA1">
        <w:trPr>
          <w:trHeight w:val="141"/>
        </w:trPr>
        <w:tc>
          <w:tcPr>
            <w:tcW w:w="234" w:type="pct"/>
            <w:vAlign w:val="center"/>
          </w:tcPr>
          <w:p w14:paraId="6F2D7578"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3E00753B"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Капа</w:t>
            </w:r>
          </w:p>
          <w:p w14:paraId="329E1CFE"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ar-SA"/>
              </w:rPr>
              <w:t>(зубной протектор)</w:t>
            </w:r>
          </w:p>
        </w:tc>
        <w:tc>
          <w:tcPr>
            <w:tcW w:w="347" w:type="pct"/>
            <w:vAlign w:val="center"/>
          </w:tcPr>
          <w:p w14:paraId="76CB1DD4"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560" w:type="pct"/>
            <w:vAlign w:val="center"/>
          </w:tcPr>
          <w:p w14:paraId="69443AE2"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7993ED74"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3B0976EC"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7524184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04C3F56C"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6CAAE881"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73A68682"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56832DEC"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0185AAF4"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1" w:type="pct"/>
            <w:vAlign w:val="center"/>
          </w:tcPr>
          <w:p w14:paraId="7FFBFB8C"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00EE30D0"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4CD3397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14:paraId="5E50298D"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p>
        </w:tc>
      </w:tr>
      <w:tr w:rsidR="00822AA1" w:rsidRPr="00822AA1" w14:paraId="1D935C9D" w14:textId="77777777" w:rsidTr="00822AA1">
        <w:trPr>
          <w:trHeight w:val="141"/>
        </w:trPr>
        <w:tc>
          <w:tcPr>
            <w:tcW w:w="234" w:type="pct"/>
            <w:vAlign w:val="center"/>
          </w:tcPr>
          <w:p w14:paraId="5529289C"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2707DADD"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Костюм ветрозащитный</w:t>
            </w:r>
          </w:p>
        </w:tc>
        <w:tc>
          <w:tcPr>
            <w:tcW w:w="347" w:type="pct"/>
            <w:vAlign w:val="center"/>
          </w:tcPr>
          <w:p w14:paraId="7364233A"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560" w:type="pct"/>
            <w:vAlign w:val="center"/>
          </w:tcPr>
          <w:p w14:paraId="63A86B31"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4F253235"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6103FB4F"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70CD00A7"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039F09A6"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vAlign w:val="center"/>
          </w:tcPr>
          <w:p w14:paraId="0741C5E7"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vAlign w:val="center"/>
          </w:tcPr>
          <w:p w14:paraId="0151E2EC"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vAlign w:val="center"/>
          </w:tcPr>
          <w:p w14:paraId="3D7B2D7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vAlign w:val="center"/>
          </w:tcPr>
          <w:p w14:paraId="398BC469"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1" w:type="pct"/>
            <w:vAlign w:val="center"/>
          </w:tcPr>
          <w:p w14:paraId="41FACC7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vAlign w:val="center"/>
          </w:tcPr>
          <w:p w14:paraId="4D8275F3"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vAlign w:val="center"/>
          </w:tcPr>
          <w:p w14:paraId="20F3D621"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117" w:type="pct"/>
            <w:vMerge/>
            <w:tcBorders>
              <w:top w:val="nil"/>
              <w:bottom w:val="nil"/>
              <w:right w:val="nil"/>
            </w:tcBorders>
            <w:vAlign w:val="center"/>
          </w:tcPr>
          <w:p w14:paraId="456A6437"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p>
        </w:tc>
      </w:tr>
      <w:tr w:rsidR="00822AA1" w:rsidRPr="00822AA1" w14:paraId="14D0D26F" w14:textId="77777777" w:rsidTr="00822AA1">
        <w:trPr>
          <w:trHeight w:val="141"/>
        </w:trPr>
        <w:tc>
          <w:tcPr>
            <w:tcW w:w="234" w:type="pct"/>
            <w:vAlign w:val="center"/>
          </w:tcPr>
          <w:p w14:paraId="3954A337"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7F0646F3"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Костюм спортивный зимний</w:t>
            </w:r>
          </w:p>
        </w:tc>
        <w:tc>
          <w:tcPr>
            <w:tcW w:w="347" w:type="pct"/>
            <w:vAlign w:val="center"/>
          </w:tcPr>
          <w:p w14:paraId="2EDCCD8B"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ru-RU"/>
              </w:rPr>
              <w:t>штук</w:t>
            </w:r>
          </w:p>
        </w:tc>
        <w:tc>
          <w:tcPr>
            <w:tcW w:w="560" w:type="pct"/>
            <w:vAlign w:val="center"/>
          </w:tcPr>
          <w:p w14:paraId="67C60B4F"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33ACD048"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07BF3A4B"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4E2C0472"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09B361E8"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vAlign w:val="center"/>
          </w:tcPr>
          <w:p w14:paraId="41BFC89D"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vAlign w:val="center"/>
          </w:tcPr>
          <w:p w14:paraId="758005E0"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vAlign w:val="center"/>
          </w:tcPr>
          <w:p w14:paraId="4B6E5038"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vAlign w:val="center"/>
          </w:tcPr>
          <w:p w14:paraId="6208594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1" w:type="pct"/>
            <w:vAlign w:val="center"/>
          </w:tcPr>
          <w:p w14:paraId="75559F9A"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vAlign w:val="center"/>
          </w:tcPr>
          <w:p w14:paraId="70D8DA97"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vAlign w:val="center"/>
          </w:tcPr>
          <w:p w14:paraId="4A46D89A"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117" w:type="pct"/>
            <w:vMerge/>
            <w:tcBorders>
              <w:top w:val="nil"/>
              <w:bottom w:val="nil"/>
              <w:right w:val="nil"/>
            </w:tcBorders>
            <w:vAlign w:val="center"/>
          </w:tcPr>
          <w:p w14:paraId="1AF06EA1"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p>
        </w:tc>
      </w:tr>
      <w:tr w:rsidR="00822AA1" w:rsidRPr="00822AA1" w14:paraId="68B0BCA1" w14:textId="77777777" w:rsidTr="00822AA1">
        <w:trPr>
          <w:trHeight w:val="141"/>
        </w:trPr>
        <w:tc>
          <w:tcPr>
            <w:tcW w:w="234" w:type="pct"/>
            <w:tcBorders>
              <w:top w:val="nil"/>
            </w:tcBorders>
            <w:vAlign w:val="center"/>
          </w:tcPr>
          <w:p w14:paraId="2A25ABCA"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tcBorders>
              <w:top w:val="nil"/>
            </w:tcBorders>
            <w:vAlign w:val="center"/>
          </w:tcPr>
          <w:p w14:paraId="023C3875"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Костюм спортивный</w:t>
            </w:r>
          </w:p>
          <w:p w14:paraId="5B4E8C56"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летний</w:t>
            </w:r>
          </w:p>
        </w:tc>
        <w:tc>
          <w:tcPr>
            <w:tcW w:w="347" w:type="pct"/>
            <w:tcBorders>
              <w:top w:val="nil"/>
            </w:tcBorders>
            <w:vAlign w:val="center"/>
          </w:tcPr>
          <w:p w14:paraId="6F6AA30C"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ru-RU"/>
              </w:rPr>
              <w:t>штук</w:t>
            </w:r>
          </w:p>
        </w:tc>
        <w:tc>
          <w:tcPr>
            <w:tcW w:w="560" w:type="pct"/>
            <w:tcBorders>
              <w:top w:val="nil"/>
            </w:tcBorders>
            <w:vAlign w:val="center"/>
          </w:tcPr>
          <w:p w14:paraId="68FDF21A"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713DBB44"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tcBorders>
              <w:top w:val="nil"/>
            </w:tcBorders>
          </w:tcPr>
          <w:p w14:paraId="68460827"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tcBorders>
              <w:top w:val="nil"/>
            </w:tcBorders>
          </w:tcPr>
          <w:p w14:paraId="61B3A219"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tcBorders>
              <w:top w:val="nil"/>
            </w:tcBorders>
          </w:tcPr>
          <w:p w14:paraId="435E826E"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tcBorders>
              <w:top w:val="nil"/>
            </w:tcBorders>
          </w:tcPr>
          <w:p w14:paraId="1BBE9EA3"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tcBorders>
              <w:top w:val="nil"/>
            </w:tcBorders>
          </w:tcPr>
          <w:p w14:paraId="7AD8A389"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tcBorders>
              <w:top w:val="nil"/>
            </w:tcBorders>
          </w:tcPr>
          <w:p w14:paraId="6406B42E"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p w14:paraId="703B3AD3"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p>
          <w:p w14:paraId="2B4CA2FF"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p>
        </w:tc>
        <w:tc>
          <w:tcPr>
            <w:tcW w:w="216" w:type="pct"/>
            <w:tcBorders>
              <w:top w:val="nil"/>
            </w:tcBorders>
          </w:tcPr>
          <w:p w14:paraId="3615CB4E"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1" w:type="pct"/>
            <w:tcBorders>
              <w:top w:val="nil"/>
            </w:tcBorders>
          </w:tcPr>
          <w:p w14:paraId="7D2551CA"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p w14:paraId="1BBFA626"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p>
          <w:p w14:paraId="2255CBB6"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p>
        </w:tc>
        <w:tc>
          <w:tcPr>
            <w:tcW w:w="350" w:type="pct"/>
            <w:tcBorders>
              <w:top w:val="nil"/>
            </w:tcBorders>
          </w:tcPr>
          <w:p w14:paraId="5074B8AB"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tcBorders>
              <w:top w:val="nil"/>
            </w:tcBorders>
          </w:tcPr>
          <w:p w14:paraId="28DD50C3"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p w14:paraId="4D701E1C"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p>
          <w:p w14:paraId="613FE6C5" w14:textId="77777777" w:rsidR="00822AA1" w:rsidRPr="00822AA1" w:rsidRDefault="00822AA1" w:rsidP="00822AA1">
            <w:pPr>
              <w:widowControl w:val="0"/>
              <w:suppressAutoHyphens/>
              <w:spacing w:after="0" w:line="240" w:lineRule="auto"/>
              <w:rPr>
                <w:rFonts w:ascii="Times New Roman" w:eastAsia="Calibri" w:hAnsi="Times New Roman" w:cs="Times New Roman"/>
                <w:sz w:val="24"/>
                <w:szCs w:val="24"/>
                <w:lang w:eastAsia="ru-RU"/>
              </w:rPr>
            </w:pPr>
          </w:p>
        </w:tc>
        <w:tc>
          <w:tcPr>
            <w:tcW w:w="117" w:type="pct"/>
            <w:vMerge/>
            <w:tcBorders>
              <w:top w:val="nil"/>
              <w:bottom w:val="nil"/>
              <w:right w:val="nil"/>
            </w:tcBorders>
            <w:vAlign w:val="center"/>
          </w:tcPr>
          <w:p w14:paraId="6B850229"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p>
        </w:tc>
      </w:tr>
      <w:tr w:rsidR="00822AA1" w:rsidRPr="00822AA1" w14:paraId="4C6D15C2" w14:textId="77777777" w:rsidTr="00822AA1">
        <w:trPr>
          <w:trHeight w:val="141"/>
        </w:trPr>
        <w:tc>
          <w:tcPr>
            <w:tcW w:w="234" w:type="pct"/>
            <w:vAlign w:val="center"/>
          </w:tcPr>
          <w:p w14:paraId="5F414F51"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678CC6AB"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Костюм для рукопашного боя</w:t>
            </w:r>
          </w:p>
        </w:tc>
        <w:tc>
          <w:tcPr>
            <w:tcW w:w="347" w:type="pct"/>
            <w:vAlign w:val="center"/>
          </w:tcPr>
          <w:p w14:paraId="1EAE6BB5"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комплект</w:t>
            </w:r>
          </w:p>
        </w:tc>
        <w:tc>
          <w:tcPr>
            <w:tcW w:w="560" w:type="pct"/>
            <w:vAlign w:val="center"/>
          </w:tcPr>
          <w:p w14:paraId="2466D393"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17CF798F"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0D771D8C"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2DB538FC"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1C57ED12"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742E96FD"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2</w:t>
            </w:r>
          </w:p>
        </w:tc>
        <w:tc>
          <w:tcPr>
            <w:tcW w:w="216" w:type="pct"/>
            <w:vAlign w:val="center"/>
          </w:tcPr>
          <w:p w14:paraId="3A6364BE"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121C982E"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6E06D74D"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1" w:type="pct"/>
            <w:vAlign w:val="center"/>
          </w:tcPr>
          <w:p w14:paraId="177EA6D4"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70D2BE3F"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5FD96FAB"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14:paraId="339DEBD5"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p>
        </w:tc>
      </w:tr>
      <w:tr w:rsidR="00822AA1" w:rsidRPr="00822AA1" w14:paraId="74FC2E92" w14:textId="77777777" w:rsidTr="00822AA1">
        <w:trPr>
          <w:gridAfter w:val="1"/>
          <w:wAfter w:w="117" w:type="pct"/>
          <w:trHeight w:val="141"/>
        </w:trPr>
        <w:tc>
          <w:tcPr>
            <w:tcW w:w="234" w:type="pct"/>
            <w:vAlign w:val="center"/>
          </w:tcPr>
          <w:p w14:paraId="0FE882FB"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65F57FF1"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Кроссовки</w:t>
            </w:r>
          </w:p>
        </w:tc>
        <w:tc>
          <w:tcPr>
            <w:tcW w:w="347" w:type="pct"/>
            <w:vAlign w:val="center"/>
          </w:tcPr>
          <w:p w14:paraId="163A3990"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пар</w:t>
            </w:r>
          </w:p>
        </w:tc>
        <w:tc>
          <w:tcPr>
            <w:tcW w:w="560" w:type="pct"/>
            <w:vAlign w:val="center"/>
          </w:tcPr>
          <w:p w14:paraId="52BF0A33"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05F72BE9"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765C33E7"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4A400FD7"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16AC8CBD"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vAlign w:val="center"/>
          </w:tcPr>
          <w:p w14:paraId="749FFC22"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vAlign w:val="center"/>
          </w:tcPr>
          <w:p w14:paraId="38989D83"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vAlign w:val="center"/>
          </w:tcPr>
          <w:p w14:paraId="51DF797D"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vAlign w:val="center"/>
          </w:tcPr>
          <w:p w14:paraId="0544948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1" w:type="pct"/>
            <w:vAlign w:val="center"/>
          </w:tcPr>
          <w:p w14:paraId="3302593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vAlign w:val="center"/>
          </w:tcPr>
          <w:p w14:paraId="7C250424"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vAlign w:val="center"/>
          </w:tcPr>
          <w:p w14:paraId="331CDAA1"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r>
      <w:tr w:rsidR="00822AA1" w:rsidRPr="00822AA1" w14:paraId="658F9054" w14:textId="77777777" w:rsidTr="00822AA1">
        <w:trPr>
          <w:gridAfter w:val="1"/>
          <w:wAfter w:w="117" w:type="pct"/>
          <w:trHeight w:val="141"/>
        </w:trPr>
        <w:tc>
          <w:tcPr>
            <w:tcW w:w="234" w:type="pct"/>
            <w:vAlign w:val="center"/>
          </w:tcPr>
          <w:p w14:paraId="0993A050"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7F79C78B"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Перчатки боксерские</w:t>
            </w:r>
          </w:p>
        </w:tc>
        <w:tc>
          <w:tcPr>
            <w:tcW w:w="347" w:type="pct"/>
            <w:vAlign w:val="center"/>
          </w:tcPr>
          <w:p w14:paraId="7DE91F52"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пар</w:t>
            </w:r>
          </w:p>
        </w:tc>
        <w:tc>
          <w:tcPr>
            <w:tcW w:w="560" w:type="pct"/>
            <w:vAlign w:val="center"/>
          </w:tcPr>
          <w:p w14:paraId="7363887E"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4C7845C8"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3D19D4CF"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2305EA29"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34F4DC0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30A97D57"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2</w:t>
            </w:r>
          </w:p>
        </w:tc>
        <w:tc>
          <w:tcPr>
            <w:tcW w:w="216" w:type="pct"/>
            <w:vAlign w:val="center"/>
          </w:tcPr>
          <w:p w14:paraId="713A3E0E"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c>
          <w:tcPr>
            <w:tcW w:w="325" w:type="pct"/>
            <w:vAlign w:val="center"/>
          </w:tcPr>
          <w:p w14:paraId="626B9BEA"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c>
          <w:tcPr>
            <w:tcW w:w="216" w:type="pct"/>
            <w:vAlign w:val="center"/>
          </w:tcPr>
          <w:p w14:paraId="55495186"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c>
          <w:tcPr>
            <w:tcW w:w="321" w:type="pct"/>
            <w:vAlign w:val="center"/>
          </w:tcPr>
          <w:p w14:paraId="78C962A2"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c>
          <w:tcPr>
            <w:tcW w:w="350" w:type="pct"/>
            <w:vAlign w:val="center"/>
          </w:tcPr>
          <w:p w14:paraId="60D9E2B3"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c>
          <w:tcPr>
            <w:tcW w:w="350" w:type="pct"/>
            <w:vAlign w:val="center"/>
          </w:tcPr>
          <w:p w14:paraId="21DAE4FD"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r>
      <w:tr w:rsidR="00822AA1" w:rsidRPr="00822AA1" w14:paraId="1D03696C" w14:textId="77777777" w:rsidTr="00822AA1">
        <w:trPr>
          <w:gridAfter w:val="1"/>
          <w:wAfter w:w="117" w:type="pct"/>
          <w:trHeight w:val="141"/>
        </w:trPr>
        <w:tc>
          <w:tcPr>
            <w:tcW w:w="234" w:type="pct"/>
            <w:vAlign w:val="center"/>
          </w:tcPr>
          <w:p w14:paraId="4FA0DF39"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69A07F72"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Перчатки боксерские</w:t>
            </w:r>
          </w:p>
          <w:p w14:paraId="4D462E47"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ar-SA"/>
              </w:rPr>
              <w:t>снарядные</w:t>
            </w:r>
          </w:p>
        </w:tc>
        <w:tc>
          <w:tcPr>
            <w:tcW w:w="347" w:type="pct"/>
            <w:vAlign w:val="center"/>
          </w:tcPr>
          <w:p w14:paraId="186A28EC"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пар</w:t>
            </w:r>
          </w:p>
        </w:tc>
        <w:tc>
          <w:tcPr>
            <w:tcW w:w="560" w:type="pct"/>
            <w:vAlign w:val="center"/>
          </w:tcPr>
          <w:p w14:paraId="3BB09205"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7FDE8AB3"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177C00C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0B36564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3E983A3B"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70FEC6DE"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79201FE4"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2</w:t>
            </w:r>
          </w:p>
        </w:tc>
        <w:tc>
          <w:tcPr>
            <w:tcW w:w="325" w:type="pct"/>
            <w:vAlign w:val="center"/>
          </w:tcPr>
          <w:p w14:paraId="607467BC"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c>
          <w:tcPr>
            <w:tcW w:w="216" w:type="pct"/>
            <w:vAlign w:val="center"/>
          </w:tcPr>
          <w:p w14:paraId="6CBC8584"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2</w:t>
            </w:r>
          </w:p>
        </w:tc>
        <w:tc>
          <w:tcPr>
            <w:tcW w:w="321" w:type="pct"/>
            <w:vAlign w:val="center"/>
          </w:tcPr>
          <w:p w14:paraId="175AFA36"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c>
          <w:tcPr>
            <w:tcW w:w="350" w:type="pct"/>
            <w:vAlign w:val="center"/>
          </w:tcPr>
          <w:p w14:paraId="183DBAC4"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2</w:t>
            </w:r>
          </w:p>
        </w:tc>
        <w:tc>
          <w:tcPr>
            <w:tcW w:w="350" w:type="pct"/>
            <w:vAlign w:val="center"/>
          </w:tcPr>
          <w:p w14:paraId="1332C02E"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r>
      <w:tr w:rsidR="00822AA1" w:rsidRPr="00822AA1" w14:paraId="3C7D6A5B" w14:textId="77777777" w:rsidTr="00822AA1">
        <w:trPr>
          <w:gridAfter w:val="1"/>
          <w:wAfter w:w="117" w:type="pct"/>
          <w:trHeight w:val="141"/>
        </w:trPr>
        <w:tc>
          <w:tcPr>
            <w:tcW w:w="234" w:type="pct"/>
            <w:vAlign w:val="center"/>
          </w:tcPr>
          <w:p w14:paraId="26F01D5E"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64A35D69" w14:textId="77777777" w:rsidR="00822AA1" w:rsidRPr="00822AA1" w:rsidRDefault="00822AA1" w:rsidP="00822AA1">
            <w:pPr>
              <w:suppressAutoHyphens/>
              <w:spacing w:after="0" w:line="240" w:lineRule="auto"/>
              <w:ind w:right="-108"/>
              <w:rPr>
                <w:rFonts w:ascii="Times New Roman" w:eastAsia="Calibri" w:hAnsi="Times New Roman" w:cs="Times New Roman"/>
                <w:bCs/>
                <w:sz w:val="24"/>
                <w:szCs w:val="24"/>
                <w:lang w:eastAsia="ru-RU"/>
              </w:rPr>
            </w:pPr>
            <w:r w:rsidRPr="00822AA1">
              <w:rPr>
                <w:rFonts w:ascii="Times New Roman" w:eastAsia="Calibri" w:hAnsi="Times New Roman" w:cs="Times New Roman"/>
                <w:bCs/>
                <w:sz w:val="24"/>
                <w:szCs w:val="24"/>
                <w:lang w:eastAsia="ru-RU"/>
              </w:rPr>
              <w:t>Перчатки для рукопашного боя красного и синего цвета</w:t>
            </w:r>
          </w:p>
        </w:tc>
        <w:tc>
          <w:tcPr>
            <w:tcW w:w="347" w:type="pct"/>
            <w:vAlign w:val="center"/>
          </w:tcPr>
          <w:p w14:paraId="6A43832C"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комплект</w:t>
            </w:r>
          </w:p>
        </w:tc>
        <w:tc>
          <w:tcPr>
            <w:tcW w:w="560" w:type="pct"/>
            <w:vAlign w:val="center"/>
          </w:tcPr>
          <w:p w14:paraId="3B0C1CC1"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5AB7F5EC"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5E62487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7B8295A7"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5BB4301C"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2AA69989"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2</w:t>
            </w:r>
          </w:p>
        </w:tc>
        <w:tc>
          <w:tcPr>
            <w:tcW w:w="216" w:type="pct"/>
            <w:vAlign w:val="center"/>
          </w:tcPr>
          <w:p w14:paraId="545CDDCE"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c>
          <w:tcPr>
            <w:tcW w:w="325" w:type="pct"/>
            <w:vAlign w:val="center"/>
          </w:tcPr>
          <w:p w14:paraId="09B61B27"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c>
          <w:tcPr>
            <w:tcW w:w="216" w:type="pct"/>
            <w:vAlign w:val="center"/>
          </w:tcPr>
          <w:p w14:paraId="2A3C6F8D"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c>
          <w:tcPr>
            <w:tcW w:w="321" w:type="pct"/>
            <w:vAlign w:val="center"/>
          </w:tcPr>
          <w:p w14:paraId="6B903987"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c>
          <w:tcPr>
            <w:tcW w:w="350" w:type="pct"/>
            <w:vAlign w:val="center"/>
          </w:tcPr>
          <w:p w14:paraId="16FBF0EC"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c>
          <w:tcPr>
            <w:tcW w:w="350" w:type="pct"/>
            <w:vAlign w:val="center"/>
          </w:tcPr>
          <w:p w14:paraId="5A565165"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1</w:t>
            </w:r>
          </w:p>
        </w:tc>
      </w:tr>
      <w:tr w:rsidR="00822AA1" w:rsidRPr="00822AA1" w14:paraId="623C7259" w14:textId="77777777" w:rsidTr="00822AA1">
        <w:trPr>
          <w:gridAfter w:val="1"/>
          <w:wAfter w:w="117" w:type="pct"/>
          <w:trHeight w:val="141"/>
        </w:trPr>
        <w:tc>
          <w:tcPr>
            <w:tcW w:w="234" w:type="pct"/>
            <w:vAlign w:val="center"/>
          </w:tcPr>
          <w:p w14:paraId="3265F6A8"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0CB45D75"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Протектор на грудь женский</w:t>
            </w:r>
          </w:p>
        </w:tc>
        <w:tc>
          <w:tcPr>
            <w:tcW w:w="347" w:type="pct"/>
            <w:vAlign w:val="center"/>
          </w:tcPr>
          <w:p w14:paraId="7E71FD7C"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560" w:type="pct"/>
            <w:vAlign w:val="center"/>
          </w:tcPr>
          <w:p w14:paraId="76166FC9"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55CB6808"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7762D80A"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2606EF5F"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7319CD2D"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3FE123FE"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3B2EAFCD"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091B0DDD"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6DEF8836"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1" w:type="pct"/>
            <w:vAlign w:val="center"/>
          </w:tcPr>
          <w:p w14:paraId="194970E9"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317D66B3"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32D9A284"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r>
      <w:tr w:rsidR="00822AA1" w:rsidRPr="00822AA1" w14:paraId="5F707917" w14:textId="77777777" w:rsidTr="00822AA1">
        <w:trPr>
          <w:gridAfter w:val="1"/>
          <w:wAfter w:w="117" w:type="pct"/>
          <w:trHeight w:val="141"/>
        </w:trPr>
        <w:tc>
          <w:tcPr>
            <w:tcW w:w="234" w:type="pct"/>
            <w:vAlign w:val="center"/>
          </w:tcPr>
          <w:p w14:paraId="43FBBCB7"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2B83800A"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Протектор-</w:t>
            </w:r>
            <w:hyperlink r:id="rId11" w:history="1">
              <w:r w:rsidRPr="00822AA1">
                <w:rPr>
                  <w:rFonts w:ascii="Times New Roman" w:eastAsia="Calibri" w:hAnsi="Times New Roman" w:cs="Times New Roman"/>
                  <w:sz w:val="24"/>
                  <w:szCs w:val="24"/>
                  <w:lang w:eastAsia="ar-SA"/>
                </w:rPr>
                <w:t>бандаж</w:t>
              </w:r>
            </w:hyperlink>
          </w:p>
          <w:p w14:paraId="6ED3C504"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для паха</w:t>
            </w:r>
          </w:p>
        </w:tc>
        <w:tc>
          <w:tcPr>
            <w:tcW w:w="347" w:type="pct"/>
            <w:vAlign w:val="center"/>
          </w:tcPr>
          <w:p w14:paraId="4D3A0BEF"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560" w:type="pct"/>
            <w:vAlign w:val="center"/>
          </w:tcPr>
          <w:p w14:paraId="46E8B5CD"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68935B7A"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782947A2"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62AE1CC4"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4C92826A"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2BA1F5F9"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7F6626A6"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0CE59C4E"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5FAA0253"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1" w:type="pct"/>
            <w:vAlign w:val="center"/>
          </w:tcPr>
          <w:p w14:paraId="18280784"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52B512DE"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07A1A62B"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r>
      <w:tr w:rsidR="00822AA1" w:rsidRPr="00822AA1" w14:paraId="056FE0D0" w14:textId="77777777" w:rsidTr="00822AA1">
        <w:trPr>
          <w:gridAfter w:val="1"/>
          <w:wAfter w:w="117" w:type="pct"/>
          <w:trHeight w:val="141"/>
        </w:trPr>
        <w:tc>
          <w:tcPr>
            <w:tcW w:w="234" w:type="pct"/>
            <w:vAlign w:val="center"/>
          </w:tcPr>
          <w:p w14:paraId="78E24D68"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1CC077C2"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Сандалии (шлепанцы)</w:t>
            </w:r>
          </w:p>
        </w:tc>
        <w:tc>
          <w:tcPr>
            <w:tcW w:w="347" w:type="pct"/>
            <w:vAlign w:val="center"/>
          </w:tcPr>
          <w:p w14:paraId="1EBF1363"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пар</w:t>
            </w:r>
          </w:p>
        </w:tc>
        <w:tc>
          <w:tcPr>
            <w:tcW w:w="560" w:type="pct"/>
            <w:vAlign w:val="center"/>
          </w:tcPr>
          <w:p w14:paraId="23578280"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6F36318D"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0D17F240"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6AB536D2"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4505119F"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vAlign w:val="center"/>
          </w:tcPr>
          <w:p w14:paraId="6E81D9D9"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vAlign w:val="center"/>
          </w:tcPr>
          <w:p w14:paraId="068F58EA"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vAlign w:val="center"/>
          </w:tcPr>
          <w:p w14:paraId="4452BEE2"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vAlign w:val="center"/>
          </w:tcPr>
          <w:p w14:paraId="3571AE9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1" w:type="pct"/>
            <w:vAlign w:val="center"/>
          </w:tcPr>
          <w:p w14:paraId="654352BC"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vAlign w:val="center"/>
          </w:tcPr>
          <w:p w14:paraId="62C9D082"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vAlign w:val="center"/>
          </w:tcPr>
          <w:p w14:paraId="7350FFBD"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r>
      <w:tr w:rsidR="00822AA1" w:rsidRPr="00822AA1" w14:paraId="0A9E34E9" w14:textId="77777777" w:rsidTr="00822AA1">
        <w:trPr>
          <w:gridAfter w:val="1"/>
          <w:wAfter w:w="117" w:type="pct"/>
          <w:trHeight w:val="141"/>
        </w:trPr>
        <w:tc>
          <w:tcPr>
            <w:tcW w:w="234" w:type="pct"/>
            <w:vAlign w:val="center"/>
          </w:tcPr>
          <w:p w14:paraId="30103573"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78DF44DB"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Футболка</w:t>
            </w:r>
          </w:p>
        </w:tc>
        <w:tc>
          <w:tcPr>
            <w:tcW w:w="347" w:type="pct"/>
            <w:vAlign w:val="center"/>
          </w:tcPr>
          <w:p w14:paraId="28617BB9"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560" w:type="pct"/>
            <w:vAlign w:val="center"/>
          </w:tcPr>
          <w:p w14:paraId="3ED42CEB"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6CCBFC80"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68A29F20"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41BF8CBB"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6C86B04E"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vAlign w:val="center"/>
          </w:tcPr>
          <w:p w14:paraId="0626A064"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vAlign w:val="center"/>
          </w:tcPr>
          <w:p w14:paraId="12E3E024"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vAlign w:val="center"/>
          </w:tcPr>
          <w:p w14:paraId="4B1A8750"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vAlign w:val="center"/>
          </w:tcPr>
          <w:p w14:paraId="53C5F7C8"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1" w:type="pct"/>
            <w:vAlign w:val="center"/>
          </w:tcPr>
          <w:p w14:paraId="6CBF86D3"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vAlign w:val="center"/>
          </w:tcPr>
          <w:p w14:paraId="0AA43E52"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vAlign w:val="center"/>
          </w:tcPr>
          <w:p w14:paraId="59F7986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r>
      <w:tr w:rsidR="00822AA1" w:rsidRPr="00822AA1" w14:paraId="2604008F" w14:textId="77777777" w:rsidTr="00822AA1">
        <w:trPr>
          <w:gridAfter w:val="1"/>
          <w:wAfter w:w="117" w:type="pct"/>
          <w:trHeight w:val="552"/>
        </w:trPr>
        <w:tc>
          <w:tcPr>
            <w:tcW w:w="234" w:type="pct"/>
            <w:vAlign w:val="center"/>
          </w:tcPr>
          <w:p w14:paraId="7260766E"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79AC451B"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Шапка спортивная</w:t>
            </w:r>
          </w:p>
        </w:tc>
        <w:tc>
          <w:tcPr>
            <w:tcW w:w="347" w:type="pct"/>
            <w:vAlign w:val="center"/>
          </w:tcPr>
          <w:p w14:paraId="60E4136B"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560" w:type="pct"/>
            <w:vAlign w:val="center"/>
          </w:tcPr>
          <w:p w14:paraId="28C9DE64"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63657918"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46E37498"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1EFCD41F"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64626820"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vAlign w:val="center"/>
          </w:tcPr>
          <w:p w14:paraId="2E417CAD"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vAlign w:val="center"/>
          </w:tcPr>
          <w:p w14:paraId="2158C5A7"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vAlign w:val="center"/>
          </w:tcPr>
          <w:p w14:paraId="65A3521C"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vAlign w:val="center"/>
          </w:tcPr>
          <w:p w14:paraId="4591F016"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1" w:type="pct"/>
            <w:vAlign w:val="center"/>
          </w:tcPr>
          <w:p w14:paraId="0AB455C3"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vAlign w:val="center"/>
          </w:tcPr>
          <w:p w14:paraId="434ABE2E"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vAlign w:val="center"/>
          </w:tcPr>
          <w:p w14:paraId="256EC839"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r>
      <w:tr w:rsidR="00822AA1" w:rsidRPr="00822AA1" w14:paraId="1AF2BA04" w14:textId="77777777" w:rsidTr="00822AA1">
        <w:trPr>
          <w:gridAfter w:val="1"/>
          <w:wAfter w:w="117" w:type="pct"/>
          <w:trHeight w:val="141"/>
        </w:trPr>
        <w:tc>
          <w:tcPr>
            <w:tcW w:w="234" w:type="pct"/>
            <w:vAlign w:val="center"/>
          </w:tcPr>
          <w:p w14:paraId="02963D3A"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58B7944A"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 xml:space="preserve">Шлем боксерский </w:t>
            </w:r>
            <w:r w:rsidRPr="00822AA1">
              <w:rPr>
                <w:rFonts w:ascii="Times New Roman" w:eastAsia="Calibri" w:hAnsi="Times New Roman" w:cs="Times New Roman"/>
                <w:bCs/>
                <w:sz w:val="24"/>
                <w:szCs w:val="24"/>
                <w:lang w:eastAsia="ru-RU"/>
              </w:rPr>
              <w:t>красного и синего</w:t>
            </w:r>
          </w:p>
          <w:p w14:paraId="15C0B9E6"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bCs/>
                <w:sz w:val="24"/>
                <w:szCs w:val="24"/>
                <w:lang w:eastAsia="ru-RU"/>
              </w:rPr>
              <w:t>цвета</w:t>
            </w:r>
          </w:p>
        </w:tc>
        <w:tc>
          <w:tcPr>
            <w:tcW w:w="347" w:type="pct"/>
            <w:vAlign w:val="center"/>
          </w:tcPr>
          <w:p w14:paraId="1DA85CF6"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комплект</w:t>
            </w:r>
          </w:p>
        </w:tc>
        <w:tc>
          <w:tcPr>
            <w:tcW w:w="560" w:type="pct"/>
            <w:vAlign w:val="center"/>
          </w:tcPr>
          <w:p w14:paraId="5F0309E1"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129EE5A4"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vAlign w:val="center"/>
          </w:tcPr>
          <w:p w14:paraId="74DC8371"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vAlign w:val="center"/>
          </w:tcPr>
          <w:p w14:paraId="4AAB6F1A"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vAlign w:val="center"/>
          </w:tcPr>
          <w:p w14:paraId="2DD20566"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6D25E26F"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616CA7FF"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5" w:type="pct"/>
            <w:vAlign w:val="center"/>
          </w:tcPr>
          <w:p w14:paraId="2075BC3A"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216" w:type="pct"/>
            <w:vAlign w:val="center"/>
          </w:tcPr>
          <w:p w14:paraId="5FC2C7B3"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21" w:type="pct"/>
            <w:vAlign w:val="center"/>
          </w:tcPr>
          <w:p w14:paraId="4E73F492"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517A5703"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c>
          <w:tcPr>
            <w:tcW w:w="350" w:type="pct"/>
            <w:vAlign w:val="center"/>
          </w:tcPr>
          <w:p w14:paraId="5D68DCFD"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1</w:t>
            </w:r>
          </w:p>
        </w:tc>
      </w:tr>
      <w:tr w:rsidR="00822AA1" w:rsidRPr="00822AA1" w14:paraId="3A2EA1A6" w14:textId="77777777" w:rsidTr="00822AA1">
        <w:trPr>
          <w:gridAfter w:val="1"/>
          <w:wAfter w:w="117" w:type="pct"/>
          <w:trHeight w:val="141"/>
        </w:trPr>
        <w:tc>
          <w:tcPr>
            <w:tcW w:w="234" w:type="pct"/>
            <w:vAlign w:val="center"/>
          </w:tcPr>
          <w:p w14:paraId="6CD6F8B4" w14:textId="77777777" w:rsidR="00822AA1" w:rsidRPr="00822AA1" w:rsidRDefault="00822AA1" w:rsidP="00822AA1">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0E0FF5A6"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Шорты спортивные</w:t>
            </w:r>
          </w:p>
        </w:tc>
        <w:tc>
          <w:tcPr>
            <w:tcW w:w="347" w:type="pct"/>
            <w:vAlign w:val="center"/>
          </w:tcPr>
          <w:p w14:paraId="154F9648"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штук</w:t>
            </w:r>
          </w:p>
        </w:tc>
        <w:tc>
          <w:tcPr>
            <w:tcW w:w="560" w:type="pct"/>
            <w:vAlign w:val="center"/>
          </w:tcPr>
          <w:p w14:paraId="29450BBE"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на</w:t>
            </w:r>
          </w:p>
          <w:p w14:paraId="58E04BB8" w14:textId="77777777" w:rsidR="00822AA1" w:rsidRPr="00822AA1" w:rsidRDefault="00822AA1" w:rsidP="00822AA1">
            <w:pPr>
              <w:suppressAutoHyphens/>
              <w:spacing w:after="0" w:line="240" w:lineRule="auto"/>
              <w:ind w:right="-108"/>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занимающегося</w:t>
            </w:r>
          </w:p>
        </w:tc>
        <w:tc>
          <w:tcPr>
            <w:tcW w:w="209" w:type="pct"/>
          </w:tcPr>
          <w:p w14:paraId="2FC5A790"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423" w:type="pct"/>
          </w:tcPr>
          <w:p w14:paraId="4CBA115C"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76" w:type="pct"/>
          </w:tcPr>
          <w:p w14:paraId="1938CC4B"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tcPr>
          <w:p w14:paraId="330212DE"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tcPr>
          <w:p w14:paraId="719A9C45"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5" w:type="pct"/>
          </w:tcPr>
          <w:p w14:paraId="536A0A29"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216" w:type="pct"/>
          </w:tcPr>
          <w:p w14:paraId="2614B3EB"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21" w:type="pct"/>
          </w:tcPr>
          <w:p w14:paraId="0346FCDE"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tcPr>
          <w:p w14:paraId="555F707E"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c>
          <w:tcPr>
            <w:tcW w:w="350" w:type="pct"/>
          </w:tcPr>
          <w:p w14:paraId="496B732F" w14:textId="77777777" w:rsidR="00822AA1" w:rsidRPr="00822AA1" w:rsidRDefault="00822AA1" w:rsidP="00822AA1">
            <w:pPr>
              <w:widowControl w:val="0"/>
              <w:suppressAutoHyphens/>
              <w:spacing w:after="0" w:line="240" w:lineRule="auto"/>
              <w:jc w:val="center"/>
              <w:rPr>
                <w:rFonts w:ascii="Times New Roman" w:eastAsia="Calibri" w:hAnsi="Times New Roman" w:cs="Times New Roman"/>
                <w:sz w:val="24"/>
                <w:szCs w:val="24"/>
                <w:lang w:eastAsia="ru-RU"/>
              </w:rPr>
            </w:pPr>
            <w:r w:rsidRPr="00822AA1">
              <w:rPr>
                <w:rFonts w:ascii="Times New Roman" w:eastAsia="Calibri" w:hAnsi="Times New Roman" w:cs="Times New Roman"/>
                <w:sz w:val="24"/>
                <w:szCs w:val="24"/>
                <w:lang w:eastAsia="ru-RU"/>
              </w:rPr>
              <w:t>-</w:t>
            </w:r>
          </w:p>
        </w:tc>
      </w:tr>
    </w:tbl>
    <w:p w14:paraId="29FC3366" w14:textId="77777777" w:rsidR="00822AA1" w:rsidRPr="00822AA1" w:rsidRDefault="00822AA1" w:rsidP="00822AA1">
      <w:pPr>
        <w:tabs>
          <w:tab w:val="left" w:pos="960"/>
        </w:tabs>
        <w:suppressAutoHyphens/>
        <w:spacing w:after="0" w:line="240" w:lineRule="auto"/>
        <w:rPr>
          <w:rFonts w:ascii="Times New Roman" w:eastAsia="Calibri" w:hAnsi="Times New Roman" w:cs="Times New Roman"/>
          <w:b/>
          <w:i/>
          <w:sz w:val="28"/>
          <w:szCs w:val="28"/>
          <w:lang w:eastAsia="ar-SA"/>
        </w:rPr>
      </w:pPr>
    </w:p>
    <w:p w14:paraId="4B4C9E94"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СПЕЦИАЛИЗИРОВАННЫЕ ИГРОВЫЕ КОМПЛЕКСЫ</w:t>
      </w:r>
    </w:p>
    <w:p w14:paraId="556C7B64"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Базовые варианты для разработки игр-заданий</w:t>
      </w:r>
    </w:p>
    <w:p w14:paraId="3DC68D2F"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lang w:eastAsia="ar-SA"/>
        </w:rPr>
      </w:pPr>
      <w:r w:rsidRPr="00822AA1">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05232675"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30871CF0"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4A6DF323"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77155848" w14:textId="77777777" w:rsidR="00822AA1" w:rsidRPr="00822AA1" w:rsidRDefault="00822AA1" w:rsidP="00822AA1">
      <w:pPr>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08E8C8CE" w14:textId="77777777" w:rsidR="00822AA1" w:rsidRPr="00822AA1" w:rsidRDefault="00822AA1" w:rsidP="00822AA1">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656C4A0B" w14:textId="77777777" w:rsidR="00822AA1" w:rsidRPr="00822AA1" w:rsidRDefault="00822AA1" w:rsidP="00822AA1">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06618594" w14:textId="77777777" w:rsidR="00822AA1" w:rsidRPr="00822AA1" w:rsidRDefault="00822AA1" w:rsidP="00822AA1">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перемещаться в пределах заданной (ограниченной) площади;</w:t>
      </w:r>
    </w:p>
    <w:p w14:paraId="664E42B9" w14:textId="77777777" w:rsidR="00822AA1" w:rsidRPr="00822AA1" w:rsidRDefault="00822AA1" w:rsidP="00822AA1">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обоим партнерам выполнять одинаковые задания;</w:t>
      </w:r>
    </w:p>
    <w:p w14:paraId="6362A9BE" w14:textId="77777777" w:rsidR="00822AA1" w:rsidRPr="00822AA1" w:rsidRDefault="00822AA1" w:rsidP="00822AA1">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отступать можно (нельзя);</w:t>
      </w:r>
    </w:p>
    <w:p w14:paraId="5B16C580" w14:textId="77777777" w:rsidR="00822AA1" w:rsidRPr="00822AA1" w:rsidRDefault="00822AA1" w:rsidP="00822AA1">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руки захватывать можно или нельзя и т.д.</w:t>
      </w:r>
    </w:p>
    <w:p w14:paraId="13A3936C"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822AA1">
        <w:rPr>
          <w:rFonts w:ascii="Times New Roman" w:eastAsia="Calibri" w:hAnsi="Times New Roman" w:cs="Times New Roman"/>
          <w:i/>
          <w:sz w:val="24"/>
          <w:szCs w:val="24"/>
          <w:lang w:eastAsia="ar-SA"/>
        </w:rPr>
        <w:t>в табл. 22</w:t>
      </w:r>
      <w:r w:rsidRPr="00822AA1">
        <w:rPr>
          <w:rFonts w:ascii="Times New Roman" w:eastAsia="Calibri" w:hAnsi="Times New Roman" w:cs="Times New Roman"/>
          <w:sz w:val="24"/>
          <w:szCs w:val="24"/>
          <w:lang w:eastAsia="ar-SA"/>
        </w:rPr>
        <w:t>.</w:t>
      </w:r>
    </w:p>
    <w:p w14:paraId="055B5A7F"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1CAB7FD3"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7A537247"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6E540992"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0028F1"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sz w:val="24"/>
          <w:szCs w:val="24"/>
          <w:lang w:eastAsia="ar-SA"/>
        </w:rPr>
        <w:t>В таблице № 7 - игры-задания расположены в порядке их сложности.</w:t>
      </w:r>
    </w:p>
    <w:p w14:paraId="062F659E"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p>
    <w:p w14:paraId="635A1D7C"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ВАРИАНТЫ ИГР В КОСАНИЯ («пятнашки»)</w:t>
      </w:r>
    </w:p>
    <w:p w14:paraId="132A1C01"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(Грузных Г.М., 1993)</w:t>
      </w:r>
    </w:p>
    <w:p w14:paraId="518112CD"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822AA1" w:rsidRPr="00822AA1" w14:paraId="7FE424F6" w14:textId="77777777" w:rsidTr="00822AA1">
        <w:trPr>
          <w:trHeight w:val="600"/>
        </w:trPr>
        <w:tc>
          <w:tcPr>
            <w:tcW w:w="4428" w:type="dxa"/>
            <w:vMerge w:val="restart"/>
          </w:tcPr>
          <w:p w14:paraId="5FBB2467"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p>
          <w:p w14:paraId="29706CC5"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 xml:space="preserve">Места касания </w:t>
            </w:r>
          </w:p>
          <w:p w14:paraId="590983E0"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Pr>
          <w:p w14:paraId="5D151F0F"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p>
          <w:p w14:paraId="0E5577DD"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Способ касания руками</w:t>
            </w:r>
          </w:p>
        </w:tc>
      </w:tr>
      <w:tr w:rsidR="00822AA1" w:rsidRPr="00822AA1" w14:paraId="1B477F86" w14:textId="77777777" w:rsidTr="00822AA1">
        <w:trPr>
          <w:trHeight w:val="360"/>
        </w:trPr>
        <w:tc>
          <w:tcPr>
            <w:tcW w:w="4428" w:type="dxa"/>
            <w:vMerge/>
          </w:tcPr>
          <w:p w14:paraId="6E6ADCBD"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p>
        </w:tc>
        <w:tc>
          <w:tcPr>
            <w:tcW w:w="988" w:type="dxa"/>
          </w:tcPr>
          <w:p w14:paraId="14A323BE"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p>
          <w:p w14:paraId="519EE4D9"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Любой </w:t>
            </w:r>
          </w:p>
        </w:tc>
        <w:tc>
          <w:tcPr>
            <w:tcW w:w="992" w:type="dxa"/>
          </w:tcPr>
          <w:p w14:paraId="57BE34D8"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p>
          <w:p w14:paraId="36FE1E68"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Правой </w:t>
            </w:r>
          </w:p>
        </w:tc>
        <w:tc>
          <w:tcPr>
            <w:tcW w:w="900" w:type="dxa"/>
          </w:tcPr>
          <w:p w14:paraId="4DE150C0"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p>
          <w:p w14:paraId="57E3AED7"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Левой </w:t>
            </w:r>
          </w:p>
        </w:tc>
        <w:tc>
          <w:tcPr>
            <w:tcW w:w="1372" w:type="dxa"/>
          </w:tcPr>
          <w:p w14:paraId="54B746D2"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p>
          <w:p w14:paraId="1624C287" w14:textId="77777777" w:rsidR="00822AA1" w:rsidRPr="00822AA1" w:rsidRDefault="00822AA1" w:rsidP="00822AA1">
            <w:pPr>
              <w:suppressAutoHyphens/>
              <w:spacing w:after="0" w:line="240" w:lineRule="auto"/>
              <w:jc w:val="center"/>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Обеими </w:t>
            </w:r>
          </w:p>
        </w:tc>
      </w:tr>
      <w:tr w:rsidR="00822AA1" w:rsidRPr="00822AA1" w14:paraId="3DB97C65" w14:textId="77777777" w:rsidTr="00822AA1">
        <w:tc>
          <w:tcPr>
            <w:tcW w:w="4428" w:type="dxa"/>
          </w:tcPr>
          <w:p w14:paraId="20F4004A"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Затылок </w:t>
            </w:r>
          </w:p>
        </w:tc>
        <w:tc>
          <w:tcPr>
            <w:tcW w:w="988" w:type="dxa"/>
          </w:tcPr>
          <w:p w14:paraId="4BBBCABC"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1</w:t>
            </w:r>
          </w:p>
        </w:tc>
        <w:tc>
          <w:tcPr>
            <w:tcW w:w="992" w:type="dxa"/>
          </w:tcPr>
          <w:p w14:paraId="7E5D5C72"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2</w:t>
            </w:r>
          </w:p>
        </w:tc>
        <w:tc>
          <w:tcPr>
            <w:tcW w:w="900" w:type="dxa"/>
          </w:tcPr>
          <w:p w14:paraId="5EB06C8F"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3</w:t>
            </w:r>
          </w:p>
        </w:tc>
        <w:tc>
          <w:tcPr>
            <w:tcW w:w="1372" w:type="dxa"/>
          </w:tcPr>
          <w:p w14:paraId="3141A090"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37</w:t>
            </w:r>
          </w:p>
        </w:tc>
      </w:tr>
      <w:tr w:rsidR="00822AA1" w:rsidRPr="00822AA1" w14:paraId="72847530" w14:textId="77777777" w:rsidTr="00822AA1">
        <w:tc>
          <w:tcPr>
            <w:tcW w:w="4428" w:type="dxa"/>
          </w:tcPr>
          <w:p w14:paraId="0FE5FE7E"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Средняя часть живота</w:t>
            </w:r>
          </w:p>
        </w:tc>
        <w:tc>
          <w:tcPr>
            <w:tcW w:w="988" w:type="dxa"/>
          </w:tcPr>
          <w:p w14:paraId="0560EC69"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4</w:t>
            </w:r>
          </w:p>
        </w:tc>
        <w:tc>
          <w:tcPr>
            <w:tcW w:w="992" w:type="dxa"/>
          </w:tcPr>
          <w:p w14:paraId="725A3A4E"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5</w:t>
            </w:r>
          </w:p>
        </w:tc>
        <w:tc>
          <w:tcPr>
            <w:tcW w:w="900" w:type="dxa"/>
          </w:tcPr>
          <w:p w14:paraId="0A7BAB17"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6</w:t>
            </w:r>
          </w:p>
        </w:tc>
        <w:tc>
          <w:tcPr>
            <w:tcW w:w="1372" w:type="dxa"/>
          </w:tcPr>
          <w:p w14:paraId="455F426F"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38</w:t>
            </w:r>
          </w:p>
        </w:tc>
      </w:tr>
      <w:tr w:rsidR="00822AA1" w:rsidRPr="00822AA1" w14:paraId="1D29C7B6" w14:textId="77777777" w:rsidTr="00822AA1">
        <w:tc>
          <w:tcPr>
            <w:tcW w:w="4428" w:type="dxa"/>
          </w:tcPr>
          <w:p w14:paraId="5E909C9C"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Левая подмышечная впадина</w:t>
            </w:r>
          </w:p>
        </w:tc>
        <w:tc>
          <w:tcPr>
            <w:tcW w:w="988" w:type="dxa"/>
          </w:tcPr>
          <w:p w14:paraId="6CD4F558"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7</w:t>
            </w:r>
          </w:p>
        </w:tc>
        <w:tc>
          <w:tcPr>
            <w:tcW w:w="992" w:type="dxa"/>
          </w:tcPr>
          <w:p w14:paraId="40D527A8"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8</w:t>
            </w:r>
          </w:p>
        </w:tc>
        <w:tc>
          <w:tcPr>
            <w:tcW w:w="900" w:type="dxa"/>
          </w:tcPr>
          <w:p w14:paraId="4C5F2715"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9</w:t>
            </w:r>
          </w:p>
        </w:tc>
        <w:tc>
          <w:tcPr>
            <w:tcW w:w="1372" w:type="dxa"/>
          </w:tcPr>
          <w:p w14:paraId="796B1C4E"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39</w:t>
            </w:r>
          </w:p>
        </w:tc>
      </w:tr>
      <w:tr w:rsidR="00822AA1" w:rsidRPr="00822AA1" w14:paraId="33A949B1" w14:textId="77777777" w:rsidTr="00822AA1">
        <w:tc>
          <w:tcPr>
            <w:tcW w:w="4428" w:type="dxa"/>
          </w:tcPr>
          <w:p w14:paraId="66DF4FD5"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Левое плечо</w:t>
            </w:r>
          </w:p>
        </w:tc>
        <w:tc>
          <w:tcPr>
            <w:tcW w:w="988" w:type="dxa"/>
          </w:tcPr>
          <w:p w14:paraId="2006797E"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10</w:t>
            </w:r>
          </w:p>
        </w:tc>
        <w:tc>
          <w:tcPr>
            <w:tcW w:w="992" w:type="dxa"/>
          </w:tcPr>
          <w:p w14:paraId="336FABD1"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11</w:t>
            </w:r>
          </w:p>
        </w:tc>
        <w:tc>
          <w:tcPr>
            <w:tcW w:w="900" w:type="dxa"/>
          </w:tcPr>
          <w:p w14:paraId="5E1F50FB"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12</w:t>
            </w:r>
          </w:p>
        </w:tc>
        <w:tc>
          <w:tcPr>
            <w:tcW w:w="1372" w:type="dxa"/>
          </w:tcPr>
          <w:p w14:paraId="7272A823"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40</w:t>
            </w:r>
          </w:p>
        </w:tc>
      </w:tr>
      <w:tr w:rsidR="00822AA1" w:rsidRPr="00822AA1" w14:paraId="0F25F42F" w14:textId="77777777" w:rsidTr="00822AA1">
        <w:tc>
          <w:tcPr>
            <w:tcW w:w="4428" w:type="dxa"/>
          </w:tcPr>
          <w:p w14:paraId="007CD243"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Поясница </w:t>
            </w:r>
          </w:p>
        </w:tc>
        <w:tc>
          <w:tcPr>
            <w:tcW w:w="988" w:type="dxa"/>
          </w:tcPr>
          <w:p w14:paraId="4F9B0857"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13</w:t>
            </w:r>
          </w:p>
        </w:tc>
        <w:tc>
          <w:tcPr>
            <w:tcW w:w="992" w:type="dxa"/>
          </w:tcPr>
          <w:p w14:paraId="099BCDB2"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14</w:t>
            </w:r>
          </w:p>
        </w:tc>
        <w:tc>
          <w:tcPr>
            <w:tcW w:w="900" w:type="dxa"/>
          </w:tcPr>
          <w:p w14:paraId="392EEDAC"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15</w:t>
            </w:r>
          </w:p>
        </w:tc>
        <w:tc>
          <w:tcPr>
            <w:tcW w:w="1372" w:type="dxa"/>
          </w:tcPr>
          <w:p w14:paraId="5860A850"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41</w:t>
            </w:r>
          </w:p>
        </w:tc>
      </w:tr>
      <w:tr w:rsidR="00822AA1" w:rsidRPr="00822AA1" w14:paraId="58AC888A" w14:textId="77777777" w:rsidTr="00822AA1">
        <w:tc>
          <w:tcPr>
            <w:tcW w:w="4428" w:type="dxa"/>
          </w:tcPr>
          <w:p w14:paraId="3E1570DD"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Правая лопатка</w:t>
            </w:r>
          </w:p>
        </w:tc>
        <w:tc>
          <w:tcPr>
            <w:tcW w:w="988" w:type="dxa"/>
          </w:tcPr>
          <w:p w14:paraId="57979431"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16</w:t>
            </w:r>
          </w:p>
        </w:tc>
        <w:tc>
          <w:tcPr>
            <w:tcW w:w="992" w:type="dxa"/>
          </w:tcPr>
          <w:p w14:paraId="6D1D07B2"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17</w:t>
            </w:r>
          </w:p>
        </w:tc>
        <w:tc>
          <w:tcPr>
            <w:tcW w:w="900" w:type="dxa"/>
          </w:tcPr>
          <w:p w14:paraId="0DBD2716"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18</w:t>
            </w:r>
          </w:p>
        </w:tc>
        <w:tc>
          <w:tcPr>
            <w:tcW w:w="1372" w:type="dxa"/>
          </w:tcPr>
          <w:p w14:paraId="2C912E5E"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42</w:t>
            </w:r>
          </w:p>
        </w:tc>
      </w:tr>
      <w:tr w:rsidR="00822AA1" w:rsidRPr="00822AA1" w14:paraId="0122D141" w14:textId="77777777" w:rsidTr="00822AA1">
        <w:tc>
          <w:tcPr>
            <w:tcW w:w="4428" w:type="dxa"/>
          </w:tcPr>
          <w:p w14:paraId="6DFEFF68"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Левая сторона живота</w:t>
            </w:r>
          </w:p>
        </w:tc>
        <w:tc>
          <w:tcPr>
            <w:tcW w:w="988" w:type="dxa"/>
          </w:tcPr>
          <w:p w14:paraId="6A991A7C"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19</w:t>
            </w:r>
          </w:p>
        </w:tc>
        <w:tc>
          <w:tcPr>
            <w:tcW w:w="992" w:type="dxa"/>
          </w:tcPr>
          <w:p w14:paraId="0E9A01DC"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20</w:t>
            </w:r>
          </w:p>
        </w:tc>
        <w:tc>
          <w:tcPr>
            <w:tcW w:w="900" w:type="dxa"/>
          </w:tcPr>
          <w:p w14:paraId="4545FD3C"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21</w:t>
            </w:r>
          </w:p>
        </w:tc>
        <w:tc>
          <w:tcPr>
            <w:tcW w:w="1372" w:type="dxa"/>
          </w:tcPr>
          <w:p w14:paraId="2910B5FF"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43</w:t>
            </w:r>
          </w:p>
        </w:tc>
      </w:tr>
      <w:tr w:rsidR="00822AA1" w:rsidRPr="00822AA1" w14:paraId="1EF5A8C5" w14:textId="77777777" w:rsidTr="00822AA1">
        <w:trPr>
          <w:trHeight w:val="285"/>
        </w:trPr>
        <w:tc>
          <w:tcPr>
            <w:tcW w:w="4428" w:type="dxa"/>
          </w:tcPr>
          <w:p w14:paraId="2FC26762"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Спина </w:t>
            </w:r>
          </w:p>
        </w:tc>
        <w:tc>
          <w:tcPr>
            <w:tcW w:w="988" w:type="dxa"/>
          </w:tcPr>
          <w:p w14:paraId="5004D9FE"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22</w:t>
            </w:r>
          </w:p>
        </w:tc>
        <w:tc>
          <w:tcPr>
            <w:tcW w:w="992" w:type="dxa"/>
          </w:tcPr>
          <w:p w14:paraId="652BBDE0"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23</w:t>
            </w:r>
          </w:p>
        </w:tc>
        <w:tc>
          <w:tcPr>
            <w:tcW w:w="900" w:type="dxa"/>
          </w:tcPr>
          <w:p w14:paraId="5A201F61"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24</w:t>
            </w:r>
          </w:p>
        </w:tc>
        <w:tc>
          <w:tcPr>
            <w:tcW w:w="1372" w:type="dxa"/>
          </w:tcPr>
          <w:p w14:paraId="1D60A063"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44</w:t>
            </w:r>
          </w:p>
        </w:tc>
      </w:tr>
      <w:tr w:rsidR="00822AA1" w:rsidRPr="00822AA1" w14:paraId="0B76A2E5" w14:textId="77777777" w:rsidTr="00822AA1">
        <w:trPr>
          <w:trHeight w:val="360"/>
        </w:trPr>
        <w:tc>
          <w:tcPr>
            <w:tcW w:w="4428" w:type="dxa"/>
          </w:tcPr>
          <w:p w14:paraId="515846E3"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правая сторона живота</w:t>
            </w:r>
          </w:p>
        </w:tc>
        <w:tc>
          <w:tcPr>
            <w:tcW w:w="988" w:type="dxa"/>
          </w:tcPr>
          <w:p w14:paraId="42A44A95"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25</w:t>
            </w:r>
          </w:p>
        </w:tc>
        <w:tc>
          <w:tcPr>
            <w:tcW w:w="992" w:type="dxa"/>
          </w:tcPr>
          <w:p w14:paraId="33CE00FC"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26</w:t>
            </w:r>
          </w:p>
        </w:tc>
        <w:tc>
          <w:tcPr>
            <w:tcW w:w="900" w:type="dxa"/>
          </w:tcPr>
          <w:p w14:paraId="010888A3"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27</w:t>
            </w:r>
          </w:p>
        </w:tc>
        <w:tc>
          <w:tcPr>
            <w:tcW w:w="1372" w:type="dxa"/>
          </w:tcPr>
          <w:p w14:paraId="3F6E7476"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45</w:t>
            </w:r>
          </w:p>
        </w:tc>
      </w:tr>
      <w:tr w:rsidR="00822AA1" w:rsidRPr="00822AA1" w14:paraId="52D27227" w14:textId="77777777" w:rsidTr="00822AA1">
        <w:tc>
          <w:tcPr>
            <w:tcW w:w="4428" w:type="dxa"/>
          </w:tcPr>
          <w:p w14:paraId="6153E9D4"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Левая лопатка</w:t>
            </w:r>
          </w:p>
        </w:tc>
        <w:tc>
          <w:tcPr>
            <w:tcW w:w="988" w:type="dxa"/>
          </w:tcPr>
          <w:p w14:paraId="6B3E6485"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28</w:t>
            </w:r>
          </w:p>
        </w:tc>
        <w:tc>
          <w:tcPr>
            <w:tcW w:w="992" w:type="dxa"/>
          </w:tcPr>
          <w:p w14:paraId="53A341D8"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29</w:t>
            </w:r>
          </w:p>
        </w:tc>
        <w:tc>
          <w:tcPr>
            <w:tcW w:w="900" w:type="dxa"/>
          </w:tcPr>
          <w:p w14:paraId="3921DB4E"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30</w:t>
            </w:r>
          </w:p>
        </w:tc>
        <w:tc>
          <w:tcPr>
            <w:tcW w:w="1372" w:type="dxa"/>
          </w:tcPr>
          <w:p w14:paraId="62E6FF06"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46</w:t>
            </w:r>
          </w:p>
        </w:tc>
      </w:tr>
      <w:tr w:rsidR="00822AA1" w:rsidRPr="00822AA1" w14:paraId="4217B336" w14:textId="77777777" w:rsidTr="00822AA1">
        <w:tc>
          <w:tcPr>
            <w:tcW w:w="4428" w:type="dxa"/>
          </w:tcPr>
          <w:p w14:paraId="6E722E5D"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Правое плечо</w:t>
            </w:r>
          </w:p>
        </w:tc>
        <w:tc>
          <w:tcPr>
            <w:tcW w:w="988" w:type="dxa"/>
          </w:tcPr>
          <w:p w14:paraId="2D698AB7"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31</w:t>
            </w:r>
          </w:p>
        </w:tc>
        <w:tc>
          <w:tcPr>
            <w:tcW w:w="992" w:type="dxa"/>
          </w:tcPr>
          <w:p w14:paraId="44FB5BBB"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32</w:t>
            </w:r>
          </w:p>
        </w:tc>
        <w:tc>
          <w:tcPr>
            <w:tcW w:w="900" w:type="dxa"/>
          </w:tcPr>
          <w:p w14:paraId="79FAF92F"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33</w:t>
            </w:r>
          </w:p>
        </w:tc>
        <w:tc>
          <w:tcPr>
            <w:tcW w:w="1372" w:type="dxa"/>
          </w:tcPr>
          <w:p w14:paraId="2C3681A0"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47</w:t>
            </w:r>
          </w:p>
        </w:tc>
      </w:tr>
      <w:tr w:rsidR="00822AA1" w:rsidRPr="00822AA1" w14:paraId="6D3D38A6" w14:textId="77777777" w:rsidTr="00822AA1">
        <w:tc>
          <w:tcPr>
            <w:tcW w:w="4428" w:type="dxa"/>
          </w:tcPr>
          <w:p w14:paraId="22430186" w14:textId="77777777" w:rsidR="00822AA1" w:rsidRPr="00822AA1" w:rsidRDefault="00822AA1" w:rsidP="00822AA1">
            <w:pPr>
              <w:suppressAutoHyphens/>
              <w:spacing w:after="0" w:line="240" w:lineRule="auto"/>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Правая подмышечная впадина</w:t>
            </w:r>
          </w:p>
        </w:tc>
        <w:tc>
          <w:tcPr>
            <w:tcW w:w="988" w:type="dxa"/>
          </w:tcPr>
          <w:p w14:paraId="7F9E4286"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34</w:t>
            </w:r>
          </w:p>
        </w:tc>
        <w:tc>
          <w:tcPr>
            <w:tcW w:w="992" w:type="dxa"/>
          </w:tcPr>
          <w:p w14:paraId="756B0E81"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35</w:t>
            </w:r>
          </w:p>
        </w:tc>
        <w:tc>
          <w:tcPr>
            <w:tcW w:w="900" w:type="dxa"/>
          </w:tcPr>
          <w:p w14:paraId="27186692"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36</w:t>
            </w:r>
          </w:p>
        </w:tc>
        <w:tc>
          <w:tcPr>
            <w:tcW w:w="1372" w:type="dxa"/>
          </w:tcPr>
          <w:p w14:paraId="6E23C4AE"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lang w:eastAsia="ar-SA"/>
              </w:rPr>
            </w:pPr>
            <w:r w:rsidRPr="00822AA1">
              <w:rPr>
                <w:rFonts w:ascii="Times New Roman" w:eastAsia="Calibri" w:hAnsi="Times New Roman" w:cs="Times New Roman"/>
                <w:b/>
                <w:sz w:val="24"/>
                <w:szCs w:val="24"/>
                <w:lang w:eastAsia="ar-SA"/>
              </w:rPr>
              <w:t>48</w:t>
            </w:r>
          </w:p>
        </w:tc>
      </w:tr>
    </w:tbl>
    <w:p w14:paraId="60B338CE"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p>
    <w:p w14:paraId="56972474"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r w:rsidRPr="00822AA1">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F5E6C60"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p>
    <w:p w14:paraId="647090D7"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D716C95"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135F803A" w14:textId="77777777" w:rsidR="00822AA1" w:rsidRPr="00822AA1" w:rsidRDefault="00822AA1" w:rsidP="00822AA1">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блокирующие действия, сдерживания;</w:t>
      </w:r>
    </w:p>
    <w:p w14:paraId="51C6DA5B" w14:textId="77777777" w:rsidR="00822AA1" w:rsidRPr="00822AA1" w:rsidRDefault="00822AA1" w:rsidP="00822AA1">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активные действия, теснения.</w:t>
      </w:r>
    </w:p>
    <w:p w14:paraId="54B3B21E"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CC519AB"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007676C3" w14:textId="77777777" w:rsidR="00822AA1" w:rsidRPr="00822AA1" w:rsidRDefault="00822AA1" w:rsidP="00822AA1">
      <w:pPr>
        <w:numPr>
          <w:ilvl w:val="0"/>
          <w:numId w:val="31"/>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упор-упор означает блоки только упорами обеими руками;</w:t>
      </w:r>
    </w:p>
    <w:p w14:paraId="5BB6CECF" w14:textId="77777777" w:rsidR="00822AA1" w:rsidRPr="00822AA1" w:rsidRDefault="00822AA1" w:rsidP="00822AA1">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0F28CF58" w14:textId="77777777" w:rsidR="00822AA1" w:rsidRPr="00822AA1" w:rsidRDefault="00822AA1" w:rsidP="00822AA1">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захват-захват представляет жесткие захваты обеими руками.</w:t>
      </w:r>
    </w:p>
    <w:p w14:paraId="2BA71060"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Приводим три основных вариантов игр-заданий. </w:t>
      </w:r>
    </w:p>
    <w:p w14:paraId="432C0F90"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p>
    <w:p w14:paraId="0C5DD53E"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r w:rsidRPr="00822AA1">
        <w:rPr>
          <w:rFonts w:ascii="Times New Roman" w:eastAsia="Calibri" w:hAnsi="Times New Roman" w:cs="Times New Roman"/>
          <w:b/>
          <w:i/>
          <w:sz w:val="24"/>
          <w:szCs w:val="24"/>
          <w:u w:val="single"/>
          <w:lang w:eastAsia="ar-SA"/>
        </w:rPr>
        <w:t>Игры по освоению блокирующих действий УПОР-УПОР</w:t>
      </w:r>
    </w:p>
    <w:p w14:paraId="06CA5B68"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p>
    <w:p w14:paraId="1C215AE2" w14:textId="77777777" w:rsidR="00822AA1" w:rsidRPr="00822AA1" w:rsidRDefault="00822AA1" w:rsidP="00822AA1">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46A8491F" w14:textId="77777777" w:rsidR="00822AA1" w:rsidRPr="00822AA1" w:rsidRDefault="00822AA1" w:rsidP="00822AA1">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410A0CDE" w14:textId="77777777" w:rsidR="00822AA1" w:rsidRPr="00822AA1" w:rsidRDefault="00822AA1" w:rsidP="00822AA1">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399C7BFD" w14:textId="77777777" w:rsidR="00822AA1" w:rsidRPr="00822AA1" w:rsidRDefault="00822AA1" w:rsidP="00822AA1">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упор левой рукой в шею – упор правой рукой (см. 1 задание);</w:t>
      </w:r>
    </w:p>
    <w:p w14:paraId="434D5C7F" w14:textId="77777777" w:rsidR="00822AA1" w:rsidRPr="00822AA1" w:rsidRDefault="00822AA1" w:rsidP="00822AA1">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09E247D6" w14:textId="77777777" w:rsidR="00822AA1" w:rsidRPr="00822AA1" w:rsidRDefault="00822AA1" w:rsidP="00822AA1">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48EA8C19" w14:textId="77777777" w:rsidR="00822AA1" w:rsidRPr="00822AA1" w:rsidRDefault="00822AA1" w:rsidP="00822AA1">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690D6D20"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432060DB"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p>
    <w:p w14:paraId="4C30918B"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p>
    <w:p w14:paraId="7E4C4F1E"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r w:rsidRPr="00822AA1">
        <w:rPr>
          <w:rFonts w:ascii="Times New Roman" w:eastAsia="Calibri" w:hAnsi="Times New Roman" w:cs="Times New Roman"/>
          <w:b/>
          <w:i/>
          <w:sz w:val="24"/>
          <w:szCs w:val="24"/>
          <w:u w:val="single"/>
          <w:lang w:eastAsia="ar-SA"/>
        </w:rPr>
        <w:t>Игры по освоению блокирующих действий ЗАХВАТ-УПОР</w:t>
      </w:r>
    </w:p>
    <w:p w14:paraId="508438FE"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p>
    <w:p w14:paraId="7B8B554A" w14:textId="77777777" w:rsidR="00822AA1" w:rsidRPr="00822AA1" w:rsidRDefault="00822AA1" w:rsidP="00822AA1">
      <w:pPr>
        <w:numPr>
          <w:ilvl w:val="0"/>
          <w:numId w:val="26"/>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2B54031A" w14:textId="77777777" w:rsidR="00822AA1" w:rsidRPr="00822AA1" w:rsidRDefault="00822AA1" w:rsidP="00822AA1">
      <w:pPr>
        <w:numPr>
          <w:ilvl w:val="0"/>
          <w:numId w:val="26"/>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5107C2CD" w14:textId="77777777" w:rsidR="00822AA1" w:rsidRPr="00822AA1" w:rsidRDefault="00822AA1" w:rsidP="00822AA1">
      <w:pPr>
        <w:numPr>
          <w:ilvl w:val="0"/>
          <w:numId w:val="26"/>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31C921D1"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0C23259F"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p>
    <w:p w14:paraId="3B66FE4F"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r w:rsidRPr="00822AA1">
        <w:rPr>
          <w:rFonts w:ascii="Times New Roman" w:eastAsia="Calibri" w:hAnsi="Times New Roman" w:cs="Times New Roman"/>
          <w:b/>
          <w:i/>
          <w:sz w:val="24"/>
          <w:szCs w:val="24"/>
          <w:u w:val="single"/>
          <w:lang w:eastAsia="ar-SA"/>
        </w:rPr>
        <w:t>Игры по освоению блокирующих действий ЗАХВАТ – ЗАХВАТ</w:t>
      </w:r>
    </w:p>
    <w:p w14:paraId="7936E35A" w14:textId="77777777" w:rsidR="00822AA1" w:rsidRPr="00822AA1" w:rsidRDefault="00822AA1" w:rsidP="00822AA1">
      <w:pPr>
        <w:suppressAutoHyphens/>
        <w:spacing w:after="0" w:line="240" w:lineRule="auto"/>
        <w:jc w:val="center"/>
        <w:rPr>
          <w:rFonts w:ascii="Times New Roman" w:eastAsia="Calibri" w:hAnsi="Times New Roman" w:cs="Times New Roman"/>
          <w:b/>
          <w:sz w:val="24"/>
          <w:szCs w:val="24"/>
          <w:u w:val="single"/>
          <w:lang w:eastAsia="ar-SA"/>
        </w:rPr>
      </w:pPr>
    </w:p>
    <w:p w14:paraId="49BCFEE9"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728C1D5D"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044F6822"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755A90D4" w14:textId="77777777" w:rsidR="00822AA1" w:rsidRPr="00822AA1" w:rsidRDefault="00822AA1" w:rsidP="00822AA1">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захват разноименных предплечий кистями;</w:t>
      </w:r>
    </w:p>
    <w:p w14:paraId="2E7302DD" w14:textId="77777777" w:rsidR="00822AA1" w:rsidRPr="00822AA1" w:rsidRDefault="00822AA1" w:rsidP="00822AA1">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захват одноименных предплечий кистями;</w:t>
      </w:r>
    </w:p>
    <w:p w14:paraId="0D4196DB" w14:textId="77777777" w:rsidR="00822AA1" w:rsidRPr="00822AA1" w:rsidRDefault="00822AA1" w:rsidP="00822AA1">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2844F660" w14:textId="77777777" w:rsidR="00822AA1" w:rsidRPr="00822AA1" w:rsidRDefault="00822AA1" w:rsidP="00822AA1">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захват рук спереди - сверху (снизу) с «отключением» их;</w:t>
      </w:r>
    </w:p>
    <w:p w14:paraId="78AC77CB" w14:textId="77777777" w:rsidR="00822AA1" w:rsidRPr="00822AA1" w:rsidRDefault="00822AA1" w:rsidP="00822AA1">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захват левой (правой) руки с головой сверху, руки соединены.</w:t>
      </w:r>
    </w:p>
    <w:p w14:paraId="0B7CAC6C"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48EF6082"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p>
    <w:p w14:paraId="22563AB0"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r w:rsidRPr="00822AA1">
        <w:rPr>
          <w:rFonts w:ascii="Times New Roman" w:eastAsia="Calibri" w:hAnsi="Times New Roman" w:cs="Times New Roman"/>
          <w:b/>
          <w:i/>
          <w:sz w:val="24"/>
          <w:szCs w:val="24"/>
          <w:u w:val="single"/>
          <w:lang w:eastAsia="ar-SA"/>
        </w:rPr>
        <w:t>Игры-задания по освоению умения теснений по площади поединка</w:t>
      </w:r>
    </w:p>
    <w:p w14:paraId="61163526"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p>
    <w:p w14:paraId="2C01CA06"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5BB00C23"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0BCE9141"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0EA72BBB"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3E45527E" w14:textId="77777777" w:rsidR="00822AA1" w:rsidRPr="00822AA1" w:rsidRDefault="00822AA1" w:rsidP="00822AA1">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047A7009" w14:textId="77777777" w:rsidR="00822AA1" w:rsidRPr="00822AA1" w:rsidRDefault="00822AA1" w:rsidP="00822AA1">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828CEF3" w14:textId="77777777" w:rsidR="00822AA1" w:rsidRPr="00822AA1" w:rsidRDefault="00822AA1" w:rsidP="00822AA1">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количество игровых попыток (поединков) варьирует в пределах 3-7;</w:t>
      </w:r>
    </w:p>
    <w:p w14:paraId="00983DA3" w14:textId="77777777" w:rsidR="00822AA1" w:rsidRPr="00822AA1" w:rsidRDefault="00822AA1" w:rsidP="00822AA1">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6B814544"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594B449A" w14:textId="77777777" w:rsidR="00822AA1" w:rsidRPr="00822AA1" w:rsidRDefault="00822AA1" w:rsidP="00822AA1">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3793B9E9" w14:textId="77777777" w:rsidR="00822AA1" w:rsidRPr="00822AA1" w:rsidRDefault="00822AA1" w:rsidP="00822AA1">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одной, двумя руками из вне;</w:t>
      </w:r>
    </w:p>
    <w:p w14:paraId="3950040D" w14:textId="77777777" w:rsidR="00822AA1" w:rsidRPr="00822AA1" w:rsidRDefault="00822AA1" w:rsidP="00822AA1">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«крест»;</w:t>
      </w:r>
    </w:p>
    <w:p w14:paraId="4DB8297C" w14:textId="77777777" w:rsidR="00822AA1" w:rsidRPr="00822AA1" w:rsidRDefault="00822AA1" w:rsidP="00822AA1">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«петля».</w:t>
      </w:r>
    </w:p>
    <w:p w14:paraId="2D1C4DD1"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r w:rsidRPr="00822AA1">
        <w:rPr>
          <w:rFonts w:ascii="Times New Roman" w:eastAsia="Calibri" w:hAnsi="Times New Roman" w:cs="Times New Roman"/>
          <w:b/>
          <w:i/>
          <w:sz w:val="24"/>
          <w:szCs w:val="24"/>
          <w:u w:val="single"/>
          <w:lang w:eastAsia="ar-SA"/>
        </w:rPr>
        <w:t>Игры-задания с необычным началом поединка (дебюты)</w:t>
      </w:r>
    </w:p>
    <w:p w14:paraId="31E2279D" w14:textId="77777777" w:rsidR="00822AA1" w:rsidRPr="00822AA1" w:rsidRDefault="00822AA1" w:rsidP="00822AA1">
      <w:pPr>
        <w:suppressAutoHyphens/>
        <w:spacing w:after="0" w:line="240" w:lineRule="auto"/>
        <w:jc w:val="center"/>
        <w:rPr>
          <w:rFonts w:ascii="Times New Roman" w:eastAsia="Calibri" w:hAnsi="Times New Roman" w:cs="Times New Roman"/>
          <w:b/>
          <w:i/>
          <w:sz w:val="24"/>
          <w:szCs w:val="24"/>
          <w:u w:val="single"/>
          <w:lang w:eastAsia="ar-SA"/>
        </w:rPr>
      </w:pPr>
    </w:p>
    <w:p w14:paraId="4C167FF6"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1637D69D"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7730FB21"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Предлагается несколько исходных положений начала игр:</w:t>
      </w:r>
    </w:p>
    <w:p w14:paraId="2D1F26BD" w14:textId="77777777" w:rsidR="00822AA1" w:rsidRPr="00822AA1" w:rsidRDefault="00822AA1" w:rsidP="00822AA1">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спина к спине, оба соперника на коленях;</w:t>
      </w:r>
    </w:p>
    <w:p w14:paraId="1F1DDCFB" w14:textId="77777777" w:rsidR="00822AA1" w:rsidRPr="00822AA1" w:rsidRDefault="00822AA1" w:rsidP="00822AA1">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один на коленях, другой – стоя спиной к сопернику в один-два м;</w:t>
      </w:r>
    </w:p>
    <w:p w14:paraId="57B34520" w14:textId="77777777" w:rsidR="00822AA1" w:rsidRPr="00822AA1" w:rsidRDefault="00822AA1" w:rsidP="00822AA1">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оба в упоре лежа лицом друг к другу;</w:t>
      </w:r>
    </w:p>
    <w:p w14:paraId="136FC275" w14:textId="77777777" w:rsidR="00822AA1" w:rsidRPr="00822AA1" w:rsidRDefault="00822AA1" w:rsidP="00822AA1">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оба лежа на спине, головами друг к другу и т.п.</w:t>
      </w:r>
    </w:p>
    <w:p w14:paraId="4183B036"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740BD9D0"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05AFE45F"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47D8C1E4"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61931634"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pPr>
      <w:r w:rsidRPr="00822AA1">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62C7A294" w14:textId="77777777" w:rsidR="00822AA1" w:rsidRPr="00822AA1" w:rsidRDefault="00822AA1" w:rsidP="00822AA1">
      <w:pPr>
        <w:suppressAutoHyphens/>
        <w:spacing w:after="0" w:line="240" w:lineRule="auto"/>
        <w:jc w:val="both"/>
        <w:rPr>
          <w:rFonts w:ascii="Times New Roman" w:eastAsia="Calibri" w:hAnsi="Times New Roman" w:cs="Times New Roman"/>
          <w:sz w:val="24"/>
          <w:szCs w:val="24"/>
          <w:lang w:eastAsia="ar-SA"/>
        </w:rPr>
        <w:sectPr w:rsidR="00822AA1" w:rsidRPr="00822AA1" w:rsidSect="00822AA1">
          <w:footerReference w:type="even" r:id="rId12"/>
          <w:footerReference w:type="default" r:id="rId13"/>
          <w:pgSz w:w="11906" w:h="16838"/>
          <w:pgMar w:top="1079" w:right="851" w:bottom="1276" w:left="1418" w:header="720" w:footer="720" w:gutter="0"/>
          <w:cols w:space="720"/>
          <w:titlePg/>
          <w:docGrid w:linePitch="360" w:charSpace="32768"/>
        </w:sectPr>
      </w:pPr>
      <w:r w:rsidRPr="00822AA1">
        <w:rPr>
          <w:rFonts w:ascii="Times New Roman" w:eastAsia="Calibri" w:hAnsi="Times New Roman" w:cs="Times New Roman"/>
          <w:sz w:val="24"/>
          <w:szCs w:val="24"/>
          <w:lang w:eastAsia="ar-SA"/>
        </w:rPr>
        <w:t>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конечной цели.</w:t>
      </w:r>
    </w:p>
    <w:p w14:paraId="1FB4F1DE" w14:textId="77777777" w:rsidR="00822AA1" w:rsidRPr="00822AA1" w:rsidRDefault="00822AA1" w:rsidP="00822AA1">
      <w:pPr>
        <w:tabs>
          <w:tab w:val="left" w:pos="2190"/>
        </w:tabs>
        <w:spacing w:after="0" w:line="276"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 xml:space="preserve">Календарный учебный график дополнительной общеобразовательной </w:t>
      </w:r>
    </w:p>
    <w:p w14:paraId="7BAF8CEA" w14:textId="77777777" w:rsidR="00822AA1" w:rsidRPr="00822AA1" w:rsidRDefault="00822AA1" w:rsidP="00822AA1">
      <w:pPr>
        <w:tabs>
          <w:tab w:val="left" w:pos="2190"/>
        </w:tabs>
        <w:spacing w:after="0" w:line="276" w:lineRule="auto"/>
        <w:jc w:val="center"/>
        <w:rPr>
          <w:rFonts w:ascii="Times New Roman" w:eastAsia="Calibri" w:hAnsi="Times New Roman" w:cs="Times New Roman"/>
          <w:b/>
          <w:sz w:val="24"/>
          <w:szCs w:val="24"/>
        </w:rPr>
      </w:pPr>
      <w:r w:rsidRPr="00822AA1">
        <w:rPr>
          <w:rFonts w:ascii="Times New Roman" w:eastAsia="Calibri" w:hAnsi="Times New Roman" w:cs="Times New Roman"/>
          <w:b/>
          <w:sz w:val="24"/>
          <w:szCs w:val="24"/>
        </w:rPr>
        <w:t>общеразвивающей программы</w:t>
      </w:r>
    </w:p>
    <w:tbl>
      <w:tblPr>
        <w:tblpPr w:leftFromText="180" w:rightFromText="180" w:vertAnchor="page" w:horzAnchor="margin" w:tblpY="15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135"/>
        <w:gridCol w:w="855"/>
        <w:gridCol w:w="2525"/>
        <w:gridCol w:w="523"/>
        <w:gridCol w:w="172"/>
        <w:gridCol w:w="1879"/>
        <w:gridCol w:w="291"/>
        <w:gridCol w:w="1617"/>
        <w:gridCol w:w="285"/>
      </w:tblGrid>
      <w:tr w:rsidR="00822AA1" w:rsidRPr="00822AA1" w14:paraId="455A12ED" w14:textId="77777777" w:rsidTr="009022D6">
        <w:trPr>
          <w:gridAfter w:val="1"/>
          <w:wAfter w:w="145" w:type="pct"/>
          <w:trHeight w:val="361"/>
        </w:trPr>
        <w:tc>
          <w:tcPr>
            <w:tcW w:w="317" w:type="pct"/>
            <w:shd w:val="clear" w:color="auto" w:fill="auto"/>
          </w:tcPr>
          <w:p w14:paraId="18BDE0DA" w14:textId="77777777" w:rsidR="00822AA1" w:rsidRPr="00822AA1" w:rsidRDefault="00822AA1" w:rsidP="00822AA1">
            <w:pPr>
              <w:spacing w:after="0" w:line="240" w:lineRule="auto"/>
              <w:jc w:val="center"/>
              <w:rPr>
                <w:rFonts w:ascii="Times New Roman" w:eastAsia="Times New Roman" w:hAnsi="Times New Roman" w:cs="Times New Roman"/>
                <w:b/>
                <w:sz w:val="24"/>
                <w:szCs w:val="24"/>
                <w:lang w:eastAsia="ru-RU"/>
              </w:rPr>
            </w:pPr>
            <w:r w:rsidRPr="00822AA1">
              <w:rPr>
                <w:rFonts w:ascii="Times New Roman" w:eastAsia="Times New Roman" w:hAnsi="Times New Roman" w:cs="Times New Roman"/>
                <w:b/>
                <w:sz w:val="24"/>
                <w:szCs w:val="24"/>
                <w:lang w:eastAsia="ru-RU"/>
              </w:rPr>
              <w:t>№ п/п</w:t>
            </w:r>
          </w:p>
        </w:tc>
        <w:tc>
          <w:tcPr>
            <w:tcW w:w="572" w:type="pct"/>
            <w:shd w:val="clear" w:color="auto" w:fill="auto"/>
          </w:tcPr>
          <w:p w14:paraId="4767B7C7" w14:textId="77777777" w:rsidR="00822AA1" w:rsidRPr="00822AA1" w:rsidRDefault="00822AA1" w:rsidP="00822AA1">
            <w:pPr>
              <w:spacing w:after="0" w:line="240" w:lineRule="auto"/>
              <w:jc w:val="center"/>
              <w:rPr>
                <w:rFonts w:ascii="Times New Roman" w:eastAsia="Times New Roman" w:hAnsi="Times New Roman" w:cs="Times New Roman"/>
                <w:b/>
                <w:sz w:val="24"/>
                <w:szCs w:val="24"/>
                <w:lang w:eastAsia="ru-RU"/>
              </w:rPr>
            </w:pPr>
            <w:r w:rsidRPr="00822AA1">
              <w:rPr>
                <w:rFonts w:ascii="Times New Roman" w:eastAsia="Times New Roman" w:hAnsi="Times New Roman" w:cs="Times New Roman"/>
                <w:b/>
                <w:sz w:val="24"/>
                <w:szCs w:val="24"/>
                <w:lang w:eastAsia="ru-RU"/>
              </w:rPr>
              <w:t>Месяц</w:t>
            </w:r>
          </w:p>
        </w:tc>
        <w:tc>
          <w:tcPr>
            <w:tcW w:w="431" w:type="pct"/>
            <w:shd w:val="clear" w:color="auto" w:fill="auto"/>
          </w:tcPr>
          <w:p w14:paraId="71022A0D" w14:textId="77777777" w:rsidR="00822AA1" w:rsidRPr="00822AA1" w:rsidRDefault="00822AA1" w:rsidP="00822AA1">
            <w:pPr>
              <w:spacing w:after="0" w:line="240" w:lineRule="auto"/>
              <w:jc w:val="center"/>
              <w:rPr>
                <w:rFonts w:ascii="Times New Roman" w:eastAsia="Times New Roman" w:hAnsi="Times New Roman" w:cs="Times New Roman"/>
                <w:b/>
                <w:sz w:val="24"/>
                <w:szCs w:val="24"/>
                <w:lang w:eastAsia="ru-RU"/>
              </w:rPr>
            </w:pPr>
            <w:r w:rsidRPr="00822AA1">
              <w:rPr>
                <w:rFonts w:ascii="Times New Roman" w:eastAsia="Times New Roman" w:hAnsi="Times New Roman" w:cs="Times New Roman"/>
                <w:b/>
                <w:sz w:val="24"/>
                <w:szCs w:val="24"/>
                <w:lang w:eastAsia="ru-RU"/>
              </w:rPr>
              <w:t>Число</w:t>
            </w:r>
          </w:p>
        </w:tc>
        <w:tc>
          <w:tcPr>
            <w:tcW w:w="1274" w:type="pct"/>
            <w:shd w:val="clear" w:color="auto" w:fill="auto"/>
          </w:tcPr>
          <w:p w14:paraId="7B142FFA" w14:textId="77777777" w:rsidR="00822AA1" w:rsidRPr="00822AA1" w:rsidRDefault="00822AA1" w:rsidP="00822AA1">
            <w:pPr>
              <w:spacing w:after="0" w:line="240" w:lineRule="auto"/>
              <w:jc w:val="center"/>
              <w:rPr>
                <w:rFonts w:ascii="Times New Roman" w:eastAsia="Times New Roman" w:hAnsi="Times New Roman" w:cs="Times New Roman"/>
                <w:b/>
                <w:sz w:val="24"/>
                <w:szCs w:val="24"/>
                <w:lang w:eastAsia="ru-RU"/>
              </w:rPr>
            </w:pPr>
            <w:r w:rsidRPr="00822AA1">
              <w:rPr>
                <w:rFonts w:ascii="Times New Roman" w:eastAsia="Times New Roman" w:hAnsi="Times New Roman" w:cs="Times New Roman"/>
                <w:b/>
                <w:sz w:val="24"/>
                <w:szCs w:val="24"/>
                <w:lang w:eastAsia="ru-RU"/>
              </w:rPr>
              <w:t>Форма занятия</w:t>
            </w:r>
          </w:p>
        </w:tc>
        <w:tc>
          <w:tcPr>
            <w:tcW w:w="351" w:type="pct"/>
            <w:gridSpan w:val="2"/>
            <w:shd w:val="clear" w:color="auto" w:fill="auto"/>
          </w:tcPr>
          <w:p w14:paraId="50818261" w14:textId="77777777" w:rsidR="00822AA1" w:rsidRPr="00822AA1" w:rsidRDefault="00822AA1" w:rsidP="00822AA1">
            <w:pPr>
              <w:spacing w:after="0" w:line="240" w:lineRule="auto"/>
              <w:jc w:val="center"/>
              <w:rPr>
                <w:rFonts w:ascii="Times New Roman" w:eastAsia="Times New Roman" w:hAnsi="Times New Roman" w:cs="Times New Roman"/>
                <w:b/>
                <w:sz w:val="24"/>
                <w:szCs w:val="24"/>
                <w:lang w:eastAsia="ru-RU"/>
              </w:rPr>
            </w:pPr>
            <w:r w:rsidRPr="00822AA1">
              <w:rPr>
                <w:rFonts w:ascii="Times New Roman" w:eastAsia="Times New Roman" w:hAnsi="Times New Roman" w:cs="Times New Roman"/>
                <w:b/>
                <w:sz w:val="24"/>
                <w:szCs w:val="24"/>
                <w:lang w:eastAsia="ru-RU"/>
              </w:rPr>
              <w:t>Кол-во часов</w:t>
            </w:r>
          </w:p>
        </w:tc>
        <w:tc>
          <w:tcPr>
            <w:tcW w:w="948" w:type="pct"/>
            <w:shd w:val="clear" w:color="auto" w:fill="auto"/>
          </w:tcPr>
          <w:p w14:paraId="1373A71F" w14:textId="77777777" w:rsidR="00822AA1" w:rsidRPr="00822AA1" w:rsidRDefault="00822AA1" w:rsidP="00822AA1">
            <w:pPr>
              <w:spacing w:after="0" w:line="240" w:lineRule="auto"/>
              <w:jc w:val="center"/>
              <w:rPr>
                <w:rFonts w:ascii="Times New Roman" w:eastAsia="Times New Roman" w:hAnsi="Times New Roman" w:cs="Times New Roman"/>
                <w:b/>
                <w:sz w:val="24"/>
                <w:szCs w:val="24"/>
                <w:lang w:eastAsia="ru-RU"/>
              </w:rPr>
            </w:pPr>
            <w:r w:rsidRPr="00822AA1">
              <w:rPr>
                <w:rFonts w:ascii="Times New Roman" w:eastAsia="Times New Roman" w:hAnsi="Times New Roman" w:cs="Times New Roman"/>
                <w:b/>
                <w:sz w:val="24"/>
                <w:szCs w:val="24"/>
                <w:lang w:eastAsia="ru-RU"/>
              </w:rPr>
              <w:t>Тема занятия</w:t>
            </w:r>
          </w:p>
        </w:tc>
        <w:tc>
          <w:tcPr>
            <w:tcW w:w="963" w:type="pct"/>
            <w:gridSpan w:val="2"/>
          </w:tcPr>
          <w:p w14:paraId="56DF089B" w14:textId="77777777" w:rsidR="00822AA1" w:rsidRPr="00822AA1" w:rsidRDefault="00822AA1" w:rsidP="00822AA1">
            <w:pPr>
              <w:spacing w:after="0" w:line="240" w:lineRule="auto"/>
              <w:jc w:val="center"/>
              <w:rPr>
                <w:rFonts w:ascii="Times New Roman" w:eastAsia="Times New Roman" w:hAnsi="Times New Roman" w:cs="Times New Roman"/>
                <w:b/>
                <w:sz w:val="24"/>
                <w:szCs w:val="24"/>
                <w:lang w:eastAsia="ru-RU"/>
              </w:rPr>
            </w:pPr>
            <w:r w:rsidRPr="00822AA1">
              <w:rPr>
                <w:rFonts w:ascii="Times New Roman" w:eastAsia="Times New Roman" w:hAnsi="Times New Roman" w:cs="Times New Roman"/>
                <w:b/>
                <w:sz w:val="24"/>
                <w:szCs w:val="24"/>
                <w:lang w:eastAsia="ru-RU"/>
              </w:rPr>
              <w:t>Форма контроля</w:t>
            </w:r>
          </w:p>
        </w:tc>
      </w:tr>
      <w:tr w:rsidR="00822AA1" w:rsidRPr="00822AA1" w14:paraId="06761ECC" w14:textId="77777777" w:rsidTr="009022D6">
        <w:trPr>
          <w:gridAfter w:val="1"/>
          <w:wAfter w:w="145" w:type="pct"/>
          <w:trHeight w:val="361"/>
        </w:trPr>
        <w:tc>
          <w:tcPr>
            <w:tcW w:w="317" w:type="pct"/>
            <w:shd w:val="clear" w:color="auto" w:fill="auto"/>
          </w:tcPr>
          <w:p w14:paraId="2B94E82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1-2</w:t>
            </w:r>
          </w:p>
        </w:tc>
        <w:tc>
          <w:tcPr>
            <w:tcW w:w="572" w:type="pct"/>
            <w:tcBorders>
              <w:top w:val="single" w:sz="4" w:space="0" w:color="auto"/>
              <w:left w:val="single" w:sz="4" w:space="0" w:color="auto"/>
              <w:bottom w:val="single" w:sz="4" w:space="0" w:color="auto"/>
              <w:right w:val="single" w:sz="4" w:space="0" w:color="auto"/>
            </w:tcBorders>
          </w:tcPr>
          <w:p w14:paraId="0A9B537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Сентябрь</w:t>
            </w:r>
          </w:p>
        </w:tc>
        <w:tc>
          <w:tcPr>
            <w:tcW w:w="431" w:type="pct"/>
            <w:shd w:val="clear" w:color="auto" w:fill="auto"/>
          </w:tcPr>
          <w:p w14:paraId="03DE15F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9FE33E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w:t>
            </w:r>
          </w:p>
        </w:tc>
        <w:tc>
          <w:tcPr>
            <w:tcW w:w="351" w:type="pct"/>
            <w:gridSpan w:val="2"/>
            <w:shd w:val="clear" w:color="auto" w:fill="auto"/>
          </w:tcPr>
          <w:p w14:paraId="2819BFBE"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7EDDB70F" w14:textId="6E1A59FA" w:rsidR="00822AA1" w:rsidRPr="00822AA1" w:rsidRDefault="00C4039A"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Беседа о рукопашном бое Лучшие спортсмены в данном виде спорта.</w:t>
            </w:r>
          </w:p>
        </w:tc>
        <w:tc>
          <w:tcPr>
            <w:tcW w:w="963" w:type="pct"/>
            <w:gridSpan w:val="2"/>
          </w:tcPr>
          <w:p w14:paraId="1AC4AEE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w:t>
            </w:r>
          </w:p>
        </w:tc>
      </w:tr>
      <w:tr w:rsidR="00822AA1" w:rsidRPr="00822AA1" w14:paraId="3BC14815" w14:textId="77777777" w:rsidTr="009022D6">
        <w:trPr>
          <w:gridAfter w:val="1"/>
          <w:wAfter w:w="145" w:type="pct"/>
          <w:trHeight w:val="361"/>
        </w:trPr>
        <w:tc>
          <w:tcPr>
            <w:tcW w:w="317" w:type="pct"/>
            <w:shd w:val="clear" w:color="auto" w:fill="auto"/>
          </w:tcPr>
          <w:p w14:paraId="7C8833E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3-4</w:t>
            </w:r>
          </w:p>
        </w:tc>
        <w:tc>
          <w:tcPr>
            <w:tcW w:w="572" w:type="pct"/>
            <w:tcBorders>
              <w:top w:val="single" w:sz="4" w:space="0" w:color="auto"/>
              <w:left w:val="single" w:sz="4" w:space="0" w:color="auto"/>
              <w:bottom w:val="single" w:sz="4" w:space="0" w:color="auto"/>
              <w:right w:val="single" w:sz="4" w:space="0" w:color="auto"/>
            </w:tcBorders>
          </w:tcPr>
          <w:p w14:paraId="103BFCD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Сентябрь</w:t>
            </w:r>
          </w:p>
        </w:tc>
        <w:tc>
          <w:tcPr>
            <w:tcW w:w="431" w:type="pct"/>
            <w:shd w:val="clear" w:color="auto" w:fill="auto"/>
          </w:tcPr>
          <w:p w14:paraId="685E6D9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99EEBE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w:t>
            </w:r>
          </w:p>
        </w:tc>
        <w:tc>
          <w:tcPr>
            <w:tcW w:w="351" w:type="pct"/>
            <w:gridSpan w:val="2"/>
            <w:shd w:val="clear" w:color="auto" w:fill="auto"/>
          </w:tcPr>
          <w:p w14:paraId="30CD0A02"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4505C9B1" w14:textId="5F8581F6" w:rsidR="00822AA1" w:rsidRPr="00822AA1" w:rsidRDefault="00C4039A"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Правила вида спорта  ММА. Для детей</w:t>
            </w:r>
            <w:r w:rsidR="00822AA1" w:rsidRPr="00822AA1">
              <w:rPr>
                <w:rFonts w:ascii="Times New Roman" w:eastAsia="Times New Roman" w:hAnsi="Times New Roman" w:cs="Times New Roman"/>
                <w:iCs/>
                <w:sz w:val="24"/>
                <w:szCs w:val="24"/>
                <w:lang w:eastAsia="ru-RU"/>
              </w:rPr>
              <w:t>.</w:t>
            </w:r>
          </w:p>
        </w:tc>
        <w:tc>
          <w:tcPr>
            <w:tcW w:w="963" w:type="pct"/>
            <w:gridSpan w:val="2"/>
          </w:tcPr>
          <w:p w14:paraId="0A17526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w:t>
            </w:r>
          </w:p>
        </w:tc>
      </w:tr>
      <w:tr w:rsidR="00822AA1" w:rsidRPr="00822AA1" w14:paraId="5809622F" w14:textId="77777777" w:rsidTr="009022D6">
        <w:trPr>
          <w:gridAfter w:val="1"/>
          <w:wAfter w:w="145" w:type="pct"/>
          <w:trHeight w:val="361"/>
        </w:trPr>
        <w:tc>
          <w:tcPr>
            <w:tcW w:w="317" w:type="pct"/>
            <w:shd w:val="clear" w:color="auto" w:fill="auto"/>
          </w:tcPr>
          <w:p w14:paraId="00F7217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5-6</w:t>
            </w:r>
          </w:p>
        </w:tc>
        <w:tc>
          <w:tcPr>
            <w:tcW w:w="572" w:type="pct"/>
            <w:tcBorders>
              <w:top w:val="single" w:sz="4" w:space="0" w:color="auto"/>
              <w:left w:val="single" w:sz="4" w:space="0" w:color="auto"/>
              <w:bottom w:val="single" w:sz="4" w:space="0" w:color="auto"/>
              <w:right w:val="single" w:sz="4" w:space="0" w:color="auto"/>
            </w:tcBorders>
          </w:tcPr>
          <w:p w14:paraId="23CC029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Сентябрь</w:t>
            </w:r>
          </w:p>
        </w:tc>
        <w:tc>
          <w:tcPr>
            <w:tcW w:w="431" w:type="pct"/>
            <w:shd w:val="clear" w:color="auto" w:fill="auto"/>
          </w:tcPr>
          <w:p w14:paraId="648D0AD7"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1E5BC3A"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572BE4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DF9C4D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420238CA"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6A496370" w14:textId="582627F1" w:rsidR="00822AA1" w:rsidRPr="00822AA1" w:rsidRDefault="00C4039A"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Стойки. Отработка техники.                 </w:t>
            </w:r>
            <w:r w:rsidR="00822AA1" w:rsidRPr="00822AA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r w:rsidR="00822AA1" w:rsidRPr="00822AA1">
              <w:rPr>
                <w:rFonts w:ascii="Times New Roman" w:eastAsia="Times New Roman" w:hAnsi="Times New Roman" w:cs="Times New Roman"/>
                <w:iCs/>
                <w:sz w:val="24"/>
                <w:szCs w:val="24"/>
                <w:lang w:eastAsia="ru-RU"/>
              </w:rPr>
              <w:t>Высокая, средняя, низкая )</w:t>
            </w:r>
          </w:p>
          <w:p w14:paraId="1C78B986" w14:textId="3EB8822D"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 xml:space="preserve">Перемещения </w:t>
            </w:r>
            <w:r w:rsidR="00C4039A">
              <w:rPr>
                <w:rFonts w:ascii="Times New Roman" w:eastAsia="Times New Roman" w:hAnsi="Times New Roman" w:cs="Times New Roman"/>
                <w:iCs/>
                <w:sz w:val="24"/>
                <w:szCs w:val="24"/>
                <w:lang w:eastAsia="ru-RU"/>
              </w:rPr>
              <w:t>на</w:t>
            </w:r>
            <w:r w:rsidRPr="00822AA1">
              <w:rPr>
                <w:rFonts w:ascii="Times New Roman" w:eastAsia="Times New Roman" w:hAnsi="Times New Roman" w:cs="Times New Roman"/>
                <w:iCs/>
                <w:sz w:val="24"/>
                <w:szCs w:val="24"/>
                <w:lang w:eastAsia="ru-RU"/>
              </w:rPr>
              <w:t>зад-вперед и влево-вправо.)</w:t>
            </w:r>
          </w:p>
        </w:tc>
        <w:tc>
          <w:tcPr>
            <w:tcW w:w="963" w:type="pct"/>
            <w:gridSpan w:val="2"/>
          </w:tcPr>
          <w:p w14:paraId="5E720A7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C515B83" w14:textId="77777777" w:rsidTr="009022D6">
        <w:trPr>
          <w:gridAfter w:val="1"/>
          <w:wAfter w:w="145" w:type="pct"/>
          <w:trHeight w:val="361"/>
        </w:trPr>
        <w:tc>
          <w:tcPr>
            <w:tcW w:w="317" w:type="pct"/>
            <w:shd w:val="clear" w:color="auto" w:fill="auto"/>
          </w:tcPr>
          <w:p w14:paraId="7B0879D1"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7-8</w:t>
            </w:r>
          </w:p>
        </w:tc>
        <w:tc>
          <w:tcPr>
            <w:tcW w:w="572" w:type="pct"/>
            <w:tcBorders>
              <w:top w:val="single" w:sz="4" w:space="0" w:color="auto"/>
              <w:left w:val="single" w:sz="4" w:space="0" w:color="auto"/>
              <w:bottom w:val="single" w:sz="4" w:space="0" w:color="auto"/>
              <w:right w:val="single" w:sz="4" w:space="0" w:color="auto"/>
            </w:tcBorders>
          </w:tcPr>
          <w:p w14:paraId="0F36317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Сентябрь</w:t>
            </w:r>
          </w:p>
        </w:tc>
        <w:tc>
          <w:tcPr>
            <w:tcW w:w="431" w:type="pct"/>
            <w:shd w:val="clear" w:color="auto" w:fill="auto"/>
          </w:tcPr>
          <w:p w14:paraId="2D14D43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 xml:space="preserve"> </w:t>
            </w:r>
          </w:p>
        </w:tc>
        <w:tc>
          <w:tcPr>
            <w:tcW w:w="1274" w:type="pct"/>
            <w:shd w:val="clear" w:color="auto" w:fill="auto"/>
          </w:tcPr>
          <w:p w14:paraId="131CF82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967B06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79E82667"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5A163155" w14:textId="75913DA7" w:rsidR="00822AA1" w:rsidRPr="00822AA1" w:rsidRDefault="00007027"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Комлекс общеразвивающих упражнений </w:t>
            </w:r>
            <w:r w:rsidR="0048647E">
              <w:rPr>
                <w:rFonts w:ascii="Times New Roman" w:eastAsia="Times New Roman" w:hAnsi="Times New Roman" w:cs="Times New Roman"/>
                <w:iCs/>
                <w:sz w:val="24"/>
                <w:szCs w:val="24"/>
                <w:lang w:eastAsia="ru-RU"/>
              </w:rPr>
              <w:t xml:space="preserve">Упражнения </w:t>
            </w:r>
            <w:r w:rsidR="00822AA1" w:rsidRPr="00822AA1">
              <w:rPr>
                <w:rFonts w:ascii="Times New Roman" w:eastAsia="Times New Roman" w:hAnsi="Times New Roman" w:cs="Times New Roman"/>
                <w:iCs/>
                <w:sz w:val="24"/>
                <w:szCs w:val="24"/>
                <w:lang w:eastAsia="ru-RU"/>
              </w:rPr>
              <w:t>для мышц  рук и плечевого пояса.</w:t>
            </w:r>
            <w:r w:rsidR="0048647E">
              <w:rPr>
                <w:rFonts w:ascii="Times New Roman" w:eastAsia="Times New Roman" w:hAnsi="Times New Roman" w:cs="Times New Roman"/>
                <w:iCs/>
                <w:sz w:val="24"/>
                <w:szCs w:val="24"/>
                <w:lang w:eastAsia="ru-RU"/>
              </w:rPr>
              <w:t xml:space="preserve"> Табата</w:t>
            </w:r>
          </w:p>
        </w:tc>
        <w:tc>
          <w:tcPr>
            <w:tcW w:w="963" w:type="pct"/>
            <w:gridSpan w:val="2"/>
          </w:tcPr>
          <w:p w14:paraId="206F63B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 зачеты, протоколы</w:t>
            </w:r>
          </w:p>
        </w:tc>
      </w:tr>
      <w:tr w:rsidR="00822AA1" w:rsidRPr="00822AA1" w14:paraId="04728DA7" w14:textId="77777777" w:rsidTr="009022D6">
        <w:trPr>
          <w:gridAfter w:val="1"/>
          <w:wAfter w:w="145" w:type="pct"/>
          <w:trHeight w:val="361"/>
        </w:trPr>
        <w:tc>
          <w:tcPr>
            <w:tcW w:w="317" w:type="pct"/>
            <w:shd w:val="clear" w:color="auto" w:fill="auto"/>
          </w:tcPr>
          <w:p w14:paraId="0830B059"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9-10</w:t>
            </w:r>
          </w:p>
        </w:tc>
        <w:tc>
          <w:tcPr>
            <w:tcW w:w="572" w:type="pct"/>
            <w:tcBorders>
              <w:top w:val="single" w:sz="4" w:space="0" w:color="auto"/>
              <w:left w:val="single" w:sz="4" w:space="0" w:color="auto"/>
              <w:bottom w:val="single" w:sz="4" w:space="0" w:color="auto"/>
              <w:right w:val="single" w:sz="4" w:space="0" w:color="auto"/>
            </w:tcBorders>
          </w:tcPr>
          <w:p w14:paraId="4EE9EE4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Сентябрь</w:t>
            </w:r>
          </w:p>
        </w:tc>
        <w:tc>
          <w:tcPr>
            <w:tcW w:w="431" w:type="pct"/>
            <w:shd w:val="clear" w:color="auto" w:fill="auto"/>
          </w:tcPr>
          <w:p w14:paraId="7F669FC9"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F0CD03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99D957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3D7CDAB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79E067F0"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310055E1" w14:textId="05194CED" w:rsidR="00822AA1" w:rsidRPr="00822AA1" w:rsidRDefault="00007027"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Ударная Техника бойца. </w:t>
            </w:r>
            <w:r w:rsidR="00822AA1" w:rsidRPr="00822AA1">
              <w:rPr>
                <w:rFonts w:ascii="Times New Roman" w:eastAsia="Times New Roman" w:hAnsi="Times New Roman" w:cs="Times New Roman"/>
                <w:iCs/>
                <w:sz w:val="24"/>
                <w:szCs w:val="24"/>
                <w:lang w:eastAsia="ru-RU"/>
              </w:rPr>
              <w:t>Удары руками. Подготовка, выполнение, дальнейшие действия</w:t>
            </w:r>
            <w:r>
              <w:rPr>
                <w:rFonts w:ascii="Times New Roman" w:eastAsia="Times New Roman" w:hAnsi="Times New Roman" w:cs="Times New Roman"/>
                <w:iCs/>
                <w:sz w:val="24"/>
                <w:szCs w:val="24"/>
                <w:lang w:eastAsia="ru-RU"/>
              </w:rPr>
              <w:t xml:space="preserve"> </w:t>
            </w:r>
            <w:r w:rsidR="00822AA1" w:rsidRPr="00822AA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прямой удар передней рукой.</w:t>
            </w:r>
          </w:p>
        </w:tc>
        <w:tc>
          <w:tcPr>
            <w:tcW w:w="963" w:type="pct"/>
            <w:gridSpan w:val="2"/>
          </w:tcPr>
          <w:p w14:paraId="74EB5D9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3E30DBAC" w14:textId="77777777" w:rsidTr="009022D6">
        <w:trPr>
          <w:gridAfter w:val="1"/>
          <w:wAfter w:w="145" w:type="pct"/>
          <w:trHeight w:val="361"/>
        </w:trPr>
        <w:tc>
          <w:tcPr>
            <w:tcW w:w="317" w:type="pct"/>
            <w:shd w:val="clear" w:color="auto" w:fill="auto"/>
          </w:tcPr>
          <w:p w14:paraId="39B0F5D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11-12</w:t>
            </w:r>
          </w:p>
        </w:tc>
        <w:tc>
          <w:tcPr>
            <w:tcW w:w="572" w:type="pct"/>
            <w:tcBorders>
              <w:top w:val="single" w:sz="4" w:space="0" w:color="auto"/>
              <w:left w:val="single" w:sz="4" w:space="0" w:color="auto"/>
              <w:bottom w:val="single" w:sz="4" w:space="0" w:color="auto"/>
              <w:right w:val="single" w:sz="4" w:space="0" w:color="auto"/>
            </w:tcBorders>
          </w:tcPr>
          <w:p w14:paraId="54D41F7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Сентябрь</w:t>
            </w:r>
          </w:p>
        </w:tc>
        <w:tc>
          <w:tcPr>
            <w:tcW w:w="431" w:type="pct"/>
            <w:shd w:val="clear" w:color="auto" w:fill="auto"/>
          </w:tcPr>
          <w:p w14:paraId="68C7A9F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ED12A9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495CFC30"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F43A2E5" w14:textId="7EC83578" w:rsidR="00822AA1" w:rsidRPr="00822AA1" w:rsidRDefault="00007027"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Упражнения для развитие спортивных качеств. Как  сила и ловкость. </w:t>
            </w:r>
            <w:r w:rsidR="00822AA1" w:rsidRPr="00822AA1">
              <w:rPr>
                <w:rFonts w:ascii="Times New Roman" w:eastAsia="Times New Roman" w:hAnsi="Times New Roman" w:cs="Times New Roman"/>
                <w:iCs/>
                <w:sz w:val="24"/>
                <w:szCs w:val="24"/>
                <w:lang w:eastAsia="ru-RU"/>
              </w:rPr>
              <w:t>Упражнения с набивными и теннисн</w:t>
            </w:r>
            <w:r w:rsidR="0048647E">
              <w:rPr>
                <w:rFonts w:ascii="Times New Roman" w:eastAsia="Times New Roman" w:hAnsi="Times New Roman" w:cs="Times New Roman"/>
                <w:iCs/>
                <w:sz w:val="24"/>
                <w:szCs w:val="24"/>
                <w:lang w:eastAsia="ru-RU"/>
              </w:rPr>
              <w:t xml:space="preserve">ыми </w:t>
            </w:r>
            <w:r w:rsidR="00822AA1" w:rsidRPr="00822AA1">
              <w:rPr>
                <w:rFonts w:ascii="Times New Roman" w:eastAsia="Times New Roman" w:hAnsi="Times New Roman" w:cs="Times New Roman"/>
                <w:iCs/>
                <w:sz w:val="24"/>
                <w:szCs w:val="24"/>
                <w:lang w:eastAsia="ru-RU"/>
              </w:rPr>
              <w:t>мячами.</w:t>
            </w:r>
          </w:p>
        </w:tc>
        <w:tc>
          <w:tcPr>
            <w:tcW w:w="963" w:type="pct"/>
            <w:gridSpan w:val="2"/>
          </w:tcPr>
          <w:p w14:paraId="30CCDC6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697391D0" w14:textId="77777777" w:rsidTr="009022D6">
        <w:trPr>
          <w:gridAfter w:val="1"/>
          <w:wAfter w:w="145" w:type="pct"/>
          <w:trHeight w:val="361"/>
        </w:trPr>
        <w:tc>
          <w:tcPr>
            <w:tcW w:w="317" w:type="pct"/>
            <w:shd w:val="clear" w:color="auto" w:fill="auto"/>
          </w:tcPr>
          <w:p w14:paraId="7368376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13-14</w:t>
            </w:r>
          </w:p>
        </w:tc>
        <w:tc>
          <w:tcPr>
            <w:tcW w:w="572" w:type="pct"/>
            <w:tcBorders>
              <w:top w:val="single" w:sz="4" w:space="0" w:color="auto"/>
              <w:left w:val="single" w:sz="4" w:space="0" w:color="auto"/>
              <w:bottom w:val="single" w:sz="4" w:space="0" w:color="auto"/>
              <w:right w:val="single" w:sz="4" w:space="0" w:color="auto"/>
            </w:tcBorders>
          </w:tcPr>
          <w:p w14:paraId="0022C6D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Сентябрь</w:t>
            </w:r>
          </w:p>
        </w:tc>
        <w:tc>
          <w:tcPr>
            <w:tcW w:w="431" w:type="pct"/>
            <w:shd w:val="clear" w:color="auto" w:fill="auto"/>
          </w:tcPr>
          <w:p w14:paraId="5133A862"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5CF95D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7B5147A"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8DF7A5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006441C8"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213C4CA8" w14:textId="63A664E7" w:rsidR="00822AA1" w:rsidRPr="00822AA1" w:rsidRDefault="00007027"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в стойке </w:t>
            </w:r>
            <w:r w:rsidR="0048647E">
              <w:rPr>
                <w:rFonts w:ascii="Times New Roman" w:eastAsia="Times New Roman" w:hAnsi="Times New Roman" w:cs="Times New Roman"/>
                <w:iCs/>
                <w:sz w:val="24"/>
                <w:szCs w:val="24"/>
                <w:lang w:eastAsia="ru-RU"/>
              </w:rPr>
              <w:t xml:space="preserve">Удары </w:t>
            </w:r>
            <w:r>
              <w:rPr>
                <w:rFonts w:ascii="Times New Roman" w:eastAsia="Times New Roman" w:hAnsi="Times New Roman" w:cs="Times New Roman"/>
                <w:iCs/>
                <w:sz w:val="24"/>
                <w:szCs w:val="24"/>
                <w:lang w:eastAsia="ru-RU"/>
              </w:rPr>
              <w:t>руками. Удар задней рукой (кросс)</w:t>
            </w:r>
            <w:r w:rsidR="0048647E">
              <w:rPr>
                <w:rFonts w:ascii="Times New Roman" w:eastAsia="Times New Roman" w:hAnsi="Times New Roman" w:cs="Times New Roman"/>
                <w:iCs/>
                <w:sz w:val="24"/>
                <w:szCs w:val="24"/>
                <w:lang w:eastAsia="ru-RU"/>
              </w:rPr>
              <w:t>одноименн</w:t>
            </w:r>
            <w:r>
              <w:rPr>
                <w:rFonts w:ascii="Times New Roman" w:eastAsia="Times New Roman" w:hAnsi="Times New Roman" w:cs="Times New Roman"/>
                <w:iCs/>
                <w:sz w:val="24"/>
                <w:szCs w:val="24"/>
                <w:lang w:eastAsia="ru-RU"/>
              </w:rPr>
              <w:t>ой</w:t>
            </w:r>
            <w:r w:rsidR="00822AA1" w:rsidRPr="00822AA1">
              <w:rPr>
                <w:rFonts w:ascii="Times New Roman" w:eastAsia="Times New Roman" w:hAnsi="Times New Roman" w:cs="Times New Roman"/>
                <w:iCs/>
                <w:sz w:val="24"/>
                <w:szCs w:val="24"/>
                <w:lang w:eastAsia="ru-RU"/>
              </w:rPr>
              <w:t>,</w:t>
            </w:r>
            <w:r w:rsidR="0048647E">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разноименной стойке.</w:t>
            </w:r>
            <w:r w:rsidR="00822AA1" w:rsidRPr="00822AA1">
              <w:rPr>
                <w:rFonts w:ascii="Times New Roman" w:eastAsia="Times New Roman" w:hAnsi="Times New Roman" w:cs="Times New Roman"/>
                <w:iCs/>
                <w:sz w:val="24"/>
                <w:szCs w:val="24"/>
                <w:lang w:eastAsia="ru-RU"/>
              </w:rPr>
              <w:t>.</w:t>
            </w:r>
          </w:p>
        </w:tc>
        <w:tc>
          <w:tcPr>
            <w:tcW w:w="963" w:type="pct"/>
            <w:gridSpan w:val="2"/>
          </w:tcPr>
          <w:p w14:paraId="215588F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40C09A44" w14:textId="77777777" w:rsidTr="009022D6">
        <w:trPr>
          <w:gridAfter w:val="1"/>
          <w:wAfter w:w="145" w:type="pct"/>
          <w:trHeight w:val="361"/>
        </w:trPr>
        <w:tc>
          <w:tcPr>
            <w:tcW w:w="317" w:type="pct"/>
            <w:shd w:val="clear" w:color="auto" w:fill="auto"/>
          </w:tcPr>
          <w:p w14:paraId="11ADD9F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15-16</w:t>
            </w:r>
          </w:p>
        </w:tc>
        <w:tc>
          <w:tcPr>
            <w:tcW w:w="572" w:type="pct"/>
            <w:tcBorders>
              <w:top w:val="single" w:sz="4" w:space="0" w:color="auto"/>
              <w:left w:val="single" w:sz="4" w:space="0" w:color="auto"/>
              <w:bottom w:val="single" w:sz="4" w:space="0" w:color="auto"/>
              <w:right w:val="single" w:sz="4" w:space="0" w:color="auto"/>
            </w:tcBorders>
          </w:tcPr>
          <w:p w14:paraId="558FA6CE"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Сентябрь</w:t>
            </w:r>
          </w:p>
        </w:tc>
        <w:tc>
          <w:tcPr>
            <w:tcW w:w="431" w:type="pct"/>
            <w:shd w:val="clear" w:color="auto" w:fill="auto"/>
          </w:tcPr>
          <w:p w14:paraId="02FF110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E3C9AA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606989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619D7F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287EEE28"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28833CB0" w14:textId="73C91F56" w:rsidR="00822AA1" w:rsidRPr="00822AA1" w:rsidRDefault="0048647E"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Уклоны</w:t>
            </w:r>
            <w:r w:rsidR="00822AA1" w:rsidRPr="00822AA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r w:rsidR="00822AA1" w:rsidRPr="00822AA1">
              <w:rPr>
                <w:rFonts w:ascii="Times New Roman" w:eastAsia="Times New Roman" w:hAnsi="Times New Roman" w:cs="Times New Roman"/>
                <w:iCs/>
                <w:sz w:val="24"/>
                <w:szCs w:val="24"/>
                <w:lang w:eastAsia="ru-RU"/>
              </w:rPr>
              <w:t>нырки</w:t>
            </w:r>
            <w:r w:rsidR="00710126">
              <w:rPr>
                <w:rFonts w:ascii="Times New Roman" w:eastAsia="Times New Roman" w:hAnsi="Times New Roman" w:cs="Times New Roman"/>
                <w:iCs/>
                <w:sz w:val="24"/>
                <w:szCs w:val="24"/>
                <w:lang w:eastAsia="ru-RU"/>
              </w:rPr>
              <w:t xml:space="preserve"> и смещения</w:t>
            </w:r>
            <w:r w:rsidR="00822AA1" w:rsidRPr="00822AA1">
              <w:rPr>
                <w:rFonts w:ascii="Times New Roman" w:eastAsia="Times New Roman" w:hAnsi="Times New Roman" w:cs="Times New Roman"/>
                <w:iCs/>
                <w:sz w:val="24"/>
                <w:szCs w:val="24"/>
                <w:lang w:eastAsia="ru-RU"/>
              </w:rPr>
              <w:t xml:space="preserve"> в движении.</w:t>
            </w:r>
            <w:r w:rsidR="00710126">
              <w:rPr>
                <w:rFonts w:ascii="Times New Roman" w:eastAsia="Times New Roman" w:hAnsi="Times New Roman" w:cs="Times New Roman"/>
                <w:iCs/>
                <w:sz w:val="24"/>
                <w:szCs w:val="24"/>
                <w:lang w:eastAsia="ru-RU"/>
              </w:rPr>
              <w:t xml:space="preserve"> Работа корпусом , на месте и движение.</w:t>
            </w:r>
          </w:p>
        </w:tc>
        <w:tc>
          <w:tcPr>
            <w:tcW w:w="963" w:type="pct"/>
            <w:gridSpan w:val="2"/>
          </w:tcPr>
          <w:p w14:paraId="4DBC02B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26D00473" w14:textId="77777777" w:rsidTr="009022D6">
        <w:trPr>
          <w:gridAfter w:val="1"/>
          <w:wAfter w:w="145" w:type="pct"/>
          <w:trHeight w:val="361"/>
        </w:trPr>
        <w:tc>
          <w:tcPr>
            <w:tcW w:w="317" w:type="pct"/>
            <w:shd w:val="clear" w:color="auto" w:fill="auto"/>
          </w:tcPr>
          <w:p w14:paraId="37EB0B9B"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17-18</w:t>
            </w:r>
          </w:p>
        </w:tc>
        <w:tc>
          <w:tcPr>
            <w:tcW w:w="572" w:type="pct"/>
            <w:tcBorders>
              <w:top w:val="single" w:sz="4" w:space="0" w:color="auto"/>
              <w:left w:val="single" w:sz="4" w:space="0" w:color="auto"/>
              <w:bottom w:val="single" w:sz="4" w:space="0" w:color="auto"/>
              <w:right w:val="single" w:sz="4" w:space="0" w:color="auto"/>
            </w:tcBorders>
          </w:tcPr>
          <w:p w14:paraId="4F28F82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Сентябрь</w:t>
            </w:r>
          </w:p>
        </w:tc>
        <w:tc>
          <w:tcPr>
            <w:tcW w:w="431" w:type="pct"/>
            <w:shd w:val="clear" w:color="auto" w:fill="auto"/>
          </w:tcPr>
          <w:p w14:paraId="71C5990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48CBB1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5F1826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7D253DC0"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18BEEAC2" w14:textId="1EFE82B0" w:rsidR="00822AA1" w:rsidRPr="00822AA1" w:rsidRDefault="00710126"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Общеразвивающие упражнения на основные группы мышц. </w:t>
            </w:r>
            <w:r w:rsidR="0048647E">
              <w:rPr>
                <w:rFonts w:ascii="Times New Roman" w:eastAsia="Times New Roman" w:hAnsi="Times New Roman" w:cs="Times New Roman"/>
                <w:iCs/>
                <w:sz w:val="24"/>
                <w:szCs w:val="24"/>
                <w:lang w:eastAsia="ru-RU"/>
              </w:rPr>
              <w:t>Круговая тренировка. Кроссфит</w:t>
            </w:r>
          </w:p>
        </w:tc>
        <w:tc>
          <w:tcPr>
            <w:tcW w:w="963" w:type="pct"/>
            <w:gridSpan w:val="2"/>
          </w:tcPr>
          <w:p w14:paraId="6F40DFA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 зачеты, протоколы</w:t>
            </w:r>
          </w:p>
        </w:tc>
      </w:tr>
      <w:tr w:rsidR="00822AA1" w:rsidRPr="00822AA1" w14:paraId="7D6F9F2E" w14:textId="77777777" w:rsidTr="009022D6">
        <w:trPr>
          <w:gridAfter w:val="1"/>
          <w:wAfter w:w="145" w:type="pct"/>
          <w:trHeight w:val="361"/>
        </w:trPr>
        <w:tc>
          <w:tcPr>
            <w:tcW w:w="317" w:type="pct"/>
            <w:shd w:val="clear" w:color="auto" w:fill="auto"/>
          </w:tcPr>
          <w:p w14:paraId="1547650E"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19-20</w:t>
            </w:r>
          </w:p>
        </w:tc>
        <w:tc>
          <w:tcPr>
            <w:tcW w:w="572" w:type="pct"/>
            <w:tcBorders>
              <w:top w:val="single" w:sz="4" w:space="0" w:color="auto"/>
              <w:left w:val="single" w:sz="4" w:space="0" w:color="auto"/>
              <w:bottom w:val="single" w:sz="4" w:space="0" w:color="auto"/>
              <w:right w:val="single" w:sz="4" w:space="0" w:color="auto"/>
            </w:tcBorders>
          </w:tcPr>
          <w:p w14:paraId="6EFC832E"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Сентябрь</w:t>
            </w:r>
          </w:p>
        </w:tc>
        <w:tc>
          <w:tcPr>
            <w:tcW w:w="431" w:type="pct"/>
            <w:shd w:val="clear" w:color="auto" w:fill="auto"/>
          </w:tcPr>
          <w:p w14:paraId="6841654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FD778D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428E7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2C6143D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2A73DD94"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3A084E22" w14:textId="1B69AC8E" w:rsidR="00822AA1" w:rsidRPr="00822AA1" w:rsidRDefault="00113AA6"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Отработка серий руками. </w:t>
            </w:r>
            <w:r w:rsidR="00822AA1" w:rsidRPr="00822AA1">
              <w:rPr>
                <w:rFonts w:ascii="Times New Roman" w:eastAsia="Times New Roman" w:hAnsi="Times New Roman" w:cs="Times New Roman"/>
                <w:iCs/>
                <w:sz w:val="24"/>
                <w:szCs w:val="24"/>
                <w:lang w:eastAsia="ru-RU"/>
              </w:rPr>
              <w:t>Удары на точность.</w:t>
            </w:r>
            <w:r w:rsidR="0048647E">
              <w:rPr>
                <w:rFonts w:ascii="Times New Roman" w:eastAsia="Times New Roman" w:hAnsi="Times New Roman" w:cs="Times New Roman"/>
                <w:iCs/>
                <w:sz w:val="24"/>
                <w:szCs w:val="24"/>
                <w:lang w:eastAsia="ru-RU"/>
              </w:rPr>
              <w:t xml:space="preserve"> На месте </w:t>
            </w:r>
            <w:r>
              <w:rPr>
                <w:rFonts w:ascii="Times New Roman" w:eastAsia="Times New Roman" w:hAnsi="Times New Roman" w:cs="Times New Roman"/>
                <w:iCs/>
                <w:sz w:val="24"/>
                <w:szCs w:val="24"/>
                <w:lang w:eastAsia="ru-RU"/>
              </w:rPr>
              <w:t xml:space="preserve">и </w:t>
            </w:r>
            <w:r w:rsidR="0048647E">
              <w:rPr>
                <w:rFonts w:ascii="Times New Roman" w:eastAsia="Times New Roman" w:hAnsi="Times New Roman" w:cs="Times New Roman"/>
                <w:iCs/>
                <w:sz w:val="24"/>
                <w:szCs w:val="24"/>
                <w:lang w:eastAsia="ru-RU"/>
              </w:rPr>
              <w:t>в передвижении</w:t>
            </w:r>
            <w:r>
              <w:rPr>
                <w:rFonts w:ascii="Times New Roman" w:eastAsia="Times New Roman" w:hAnsi="Times New Roman" w:cs="Times New Roman"/>
                <w:iCs/>
                <w:sz w:val="24"/>
                <w:szCs w:val="24"/>
                <w:lang w:eastAsia="ru-RU"/>
              </w:rPr>
              <w:t xml:space="preserve"> работа на лапах.</w:t>
            </w:r>
          </w:p>
        </w:tc>
        <w:tc>
          <w:tcPr>
            <w:tcW w:w="963" w:type="pct"/>
            <w:gridSpan w:val="2"/>
          </w:tcPr>
          <w:p w14:paraId="6BAA403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56285354" w14:textId="77777777" w:rsidTr="009022D6">
        <w:trPr>
          <w:gridAfter w:val="1"/>
          <w:wAfter w:w="145" w:type="pct"/>
          <w:trHeight w:val="361"/>
        </w:trPr>
        <w:tc>
          <w:tcPr>
            <w:tcW w:w="317" w:type="pct"/>
            <w:shd w:val="clear" w:color="auto" w:fill="auto"/>
          </w:tcPr>
          <w:p w14:paraId="3E3A8FF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21-22</w:t>
            </w:r>
          </w:p>
        </w:tc>
        <w:tc>
          <w:tcPr>
            <w:tcW w:w="572" w:type="pct"/>
            <w:tcBorders>
              <w:top w:val="single" w:sz="4" w:space="0" w:color="auto"/>
              <w:left w:val="single" w:sz="4" w:space="0" w:color="auto"/>
              <w:bottom w:val="single" w:sz="4" w:space="0" w:color="auto"/>
              <w:right w:val="single" w:sz="4" w:space="0" w:color="auto"/>
            </w:tcBorders>
          </w:tcPr>
          <w:p w14:paraId="67B0B723"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Сентябрь</w:t>
            </w:r>
          </w:p>
        </w:tc>
        <w:tc>
          <w:tcPr>
            <w:tcW w:w="431" w:type="pct"/>
            <w:shd w:val="clear" w:color="auto" w:fill="auto"/>
          </w:tcPr>
          <w:p w14:paraId="016EA877"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D417C2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445A4D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1ED28173"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CBCDBB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Контрольные игры и испытания.</w:t>
            </w:r>
          </w:p>
        </w:tc>
        <w:tc>
          <w:tcPr>
            <w:tcW w:w="963" w:type="pct"/>
            <w:gridSpan w:val="2"/>
          </w:tcPr>
          <w:p w14:paraId="4446409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 зачеты, протоколы</w:t>
            </w:r>
          </w:p>
        </w:tc>
      </w:tr>
      <w:tr w:rsidR="00822AA1" w:rsidRPr="00822AA1" w14:paraId="70647EC5" w14:textId="77777777" w:rsidTr="009022D6">
        <w:trPr>
          <w:gridAfter w:val="1"/>
          <w:wAfter w:w="145" w:type="pct"/>
          <w:trHeight w:val="361"/>
        </w:trPr>
        <w:tc>
          <w:tcPr>
            <w:tcW w:w="317" w:type="pct"/>
            <w:shd w:val="clear" w:color="auto" w:fill="auto"/>
          </w:tcPr>
          <w:p w14:paraId="6411B2B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23-24</w:t>
            </w:r>
          </w:p>
        </w:tc>
        <w:tc>
          <w:tcPr>
            <w:tcW w:w="572" w:type="pct"/>
            <w:tcBorders>
              <w:top w:val="single" w:sz="4" w:space="0" w:color="auto"/>
              <w:left w:val="single" w:sz="4" w:space="0" w:color="auto"/>
              <w:bottom w:val="single" w:sz="4" w:space="0" w:color="auto"/>
              <w:right w:val="single" w:sz="4" w:space="0" w:color="auto"/>
            </w:tcBorders>
          </w:tcPr>
          <w:p w14:paraId="1601808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Сентябрь</w:t>
            </w:r>
          </w:p>
        </w:tc>
        <w:tc>
          <w:tcPr>
            <w:tcW w:w="431" w:type="pct"/>
            <w:shd w:val="clear" w:color="auto" w:fill="auto"/>
          </w:tcPr>
          <w:p w14:paraId="52AC8C6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093A26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AC98EA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21734D1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F61B895"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32CCAC2" w14:textId="1488E456" w:rsidR="00822AA1" w:rsidRPr="00822AA1" w:rsidRDefault="00113AA6"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Рабрта в стойке.</w:t>
            </w:r>
            <w:r w:rsidR="00A348E2">
              <w:rPr>
                <w:rFonts w:ascii="Times New Roman" w:eastAsia="Times New Roman" w:hAnsi="Times New Roman" w:cs="Times New Roman"/>
                <w:iCs/>
                <w:sz w:val="24"/>
                <w:szCs w:val="24"/>
                <w:lang w:eastAsia="ru-RU"/>
              </w:rPr>
              <w:t xml:space="preserve">   Боковой удар </w:t>
            </w:r>
            <w:r>
              <w:rPr>
                <w:rFonts w:ascii="Times New Roman" w:eastAsia="Times New Roman" w:hAnsi="Times New Roman" w:cs="Times New Roman"/>
                <w:iCs/>
                <w:sz w:val="24"/>
                <w:szCs w:val="24"/>
                <w:lang w:eastAsia="ru-RU"/>
              </w:rPr>
              <w:t xml:space="preserve"> </w:t>
            </w:r>
            <w:r w:rsidR="00A348E2">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(ху</w:t>
            </w:r>
            <w:r w:rsidR="00A348E2">
              <w:rPr>
                <w:rFonts w:ascii="Times New Roman" w:eastAsia="Times New Roman" w:hAnsi="Times New Roman" w:cs="Times New Roman"/>
                <w:iCs/>
                <w:sz w:val="24"/>
                <w:szCs w:val="24"/>
                <w:lang w:eastAsia="ru-RU"/>
              </w:rPr>
              <w:t>к).Работа передней рукой. Правосторонняя стойка, левостороння.</w:t>
            </w:r>
          </w:p>
        </w:tc>
        <w:tc>
          <w:tcPr>
            <w:tcW w:w="963" w:type="pct"/>
            <w:gridSpan w:val="2"/>
          </w:tcPr>
          <w:p w14:paraId="686B1DD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29E022E" w14:textId="77777777" w:rsidTr="009022D6">
        <w:trPr>
          <w:gridAfter w:val="1"/>
          <w:wAfter w:w="145" w:type="pct"/>
          <w:trHeight w:val="361"/>
        </w:trPr>
        <w:tc>
          <w:tcPr>
            <w:tcW w:w="317" w:type="pct"/>
            <w:shd w:val="clear" w:color="auto" w:fill="auto"/>
          </w:tcPr>
          <w:p w14:paraId="5A604F37"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25-26</w:t>
            </w:r>
          </w:p>
        </w:tc>
        <w:tc>
          <w:tcPr>
            <w:tcW w:w="572" w:type="pct"/>
            <w:tcBorders>
              <w:top w:val="single" w:sz="4" w:space="0" w:color="auto"/>
              <w:left w:val="single" w:sz="4" w:space="0" w:color="auto"/>
              <w:bottom w:val="single" w:sz="4" w:space="0" w:color="auto"/>
              <w:right w:val="single" w:sz="4" w:space="0" w:color="auto"/>
            </w:tcBorders>
          </w:tcPr>
          <w:p w14:paraId="3BCBD05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1505626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A9C71A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2EC170B5"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4E0DA373" w14:textId="5977CABC"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 xml:space="preserve"> </w:t>
            </w:r>
            <w:r w:rsidR="00A348E2">
              <w:rPr>
                <w:rFonts w:ascii="Times New Roman" w:eastAsia="Times New Roman" w:hAnsi="Times New Roman" w:cs="Times New Roman"/>
                <w:iCs/>
                <w:sz w:val="24"/>
                <w:szCs w:val="24"/>
                <w:lang w:eastAsia="ru-RU"/>
              </w:rPr>
              <w:t xml:space="preserve">Работа в стойке. </w:t>
            </w:r>
            <w:r w:rsidRPr="00822AA1">
              <w:rPr>
                <w:rFonts w:ascii="Times New Roman" w:eastAsia="Times New Roman" w:hAnsi="Times New Roman" w:cs="Times New Roman"/>
                <w:iCs/>
                <w:sz w:val="24"/>
                <w:szCs w:val="24"/>
                <w:lang w:eastAsia="ru-RU"/>
              </w:rPr>
              <w:t>Упражнения: имитация нападающего удара</w:t>
            </w:r>
            <w:r w:rsidR="00A348E2">
              <w:rPr>
                <w:rFonts w:ascii="Times New Roman" w:eastAsia="Times New Roman" w:hAnsi="Times New Roman" w:cs="Times New Roman"/>
                <w:iCs/>
                <w:sz w:val="24"/>
                <w:szCs w:val="24"/>
                <w:lang w:eastAsia="ru-RU"/>
              </w:rPr>
              <w:t xml:space="preserve"> передней рукой.</w:t>
            </w:r>
          </w:p>
        </w:tc>
        <w:tc>
          <w:tcPr>
            <w:tcW w:w="963" w:type="pct"/>
            <w:gridSpan w:val="2"/>
          </w:tcPr>
          <w:p w14:paraId="7C44487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 зачеты, протоколы</w:t>
            </w:r>
          </w:p>
        </w:tc>
      </w:tr>
      <w:tr w:rsidR="00822AA1" w:rsidRPr="00822AA1" w14:paraId="2772145E" w14:textId="77777777" w:rsidTr="009022D6">
        <w:trPr>
          <w:gridAfter w:val="1"/>
          <w:wAfter w:w="145" w:type="pct"/>
          <w:trHeight w:val="361"/>
        </w:trPr>
        <w:tc>
          <w:tcPr>
            <w:tcW w:w="317" w:type="pct"/>
            <w:shd w:val="clear" w:color="auto" w:fill="auto"/>
          </w:tcPr>
          <w:p w14:paraId="62C69B0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27-28</w:t>
            </w:r>
          </w:p>
        </w:tc>
        <w:tc>
          <w:tcPr>
            <w:tcW w:w="572" w:type="pct"/>
            <w:tcBorders>
              <w:top w:val="single" w:sz="4" w:space="0" w:color="auto"/>
              <w:left w:val="single" w:sz="4" w:space="0" w:color="auto"/>
              <w:bottom w:val="single" w:sz="4" w:space="0" w:color="auto"/>
              <w:right w:val="single" w:sz="4" w:space="0" w:color="auto"/>
            </w:tcBorders>
          </w:tcPr>
          <w:p w14:paraId="7835CF67"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43629249"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792DBB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03526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527DBE6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(Техника нападения)</w:t>
            </w:r>
          </w:p>
        </w:tc>
        <w:tc>
          <w:tcPr>
            <w:tcW w:w="351" w:type="pct"/>
            <w:gridSpan w:val="2"/>
            <w:shd w:val="clear" w:color="auto" w:fill="auto"/>
          </w:tcPr>
          <w:p w14:paraId="3CFDF545"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75B723F7" w14:textId="2DA75CF4" w:rsidR="00822AA1" w:rsidRPr="00822AA1" w:rsidRDefault="00A348E2"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в стойке Удары ногами. </w:t>
            </w:r>
            <w:r w:rsidR="00822AA1" w:rsidRPr="00822AA1">
              <w:rPr>
                <w:rFonts w:ascii="Times New Roman" w:eastAsia="Times New Roman" w:hAnsi="Times New Roman" w:cs="Times New Roman"/>
                <w:iCs/>
                <w:sz w:val="24"/>
                <w:szCs w:val="24"/>
                <w:lang w:eastAsia="ru-RU"/>
              </w:rPr>
              <w:t>Удар коленом на</w:t>
            </w:r>
            <w:r>
              <w:rPr>
                <w:rFonts w:ascii="Times New Roman" w:eastAsia="Times New Roman" w:hAnsi="Times New Roman" w:cs="Times New Roman"/>
                <w:iCs/>
                <w:sz w:val="24"/>
                <w:szCs w:val="24"/>
                <w:lang w:eastAsia="ru-RU"/>
              </w:rPr>
              <w:t xml:space="preserve"> выполнение правильной техники. работа передней ногой и задней.</w:t>
            </w:r>
          </w:p>
        </w:tc>
        <w:tc>
          <w:tcPr>
            <w:tcW w:w="963" w:type="pct"/>
            <w:gridSpan w:val="2"/>
          </w:tcPr>
          <w:p w14:paraId="0DEBBB0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56C93636" w14:textId="77777777" w:rsidTr="009022D6">
        <w:trPr>
          <w:gridAfter w:val="1"/>
          <w:wAfter w:w="145" w:type="pct"/>
          <w:trHeight w:val="361"/>
        </w:trPr>
        <w:tc>
          <w:tcPr>
            <w:tcW w:w="317" w:type="pct"/>
            <w:shd w:val="clear" w:color="auto" w:fill="auto"/>
          </w:tcPr>
          <w:p w14:paraId="5E842F6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29-30</w:t>
            </w:r>
          </w:p>
        </w:tc>
        <w:tc>
          <w:tcPr>
            <w:tcW w:w="572" w:type="pct"/>
            <w:tcBorders>
              <w:top w:val="single" w:sz="4" w:space="0" w:color="auto"/>
              <w:left w:val="single" w:sz="4" w:space="0" w:color="auto"/>
              <w:bottom w:val="single" w:sz="4" w:space="0" w:color="auto"/>
              <w:right w:val="single" w:sz="4" w:space="0" w:color="auto"/>
            </w:tcBorders>
          </w:tcPr>
          <w:p w14:paraId="101BEA79"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19FEEC31"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3B7CB2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CFA39B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4685F0E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(Техника нападения)</w:t>
            </w:r>
          </w:p>
        </w:tc>
        <w:tc>
          <w:tcPr>
            <w:tcW w:w="351" w:type="pct"/>
            <w:gridSpan w:val="2"/>
            <w:shd w:val="clear" w:color="auto" w:fill="auto"/>
          </w:tcPr>
          <w:p w14:paraId="1B78E289"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7974FDB" w14:textId="02A1AC9D" w:rsidR="00822AA1" w:rsidRPr="00822AA1" w:rsidRDefault="00A348E2"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в стойке.       </w:t>
            </w:r>
            <w:r w:rsidR="00822AA1" w:rsidRPr="00822AA1">
              <w:rPr>
                <w:rFonts w:ascii="Times New Roman" w:eastAsia="Times New Roman" w:hAnsi="Times New Roman" w:cs="Times New Roman"/>
                <w:iCs/>
                <w:sz w:val="24"/>
                <w:szCs w:val="24"/>
                <w:lang w:eastAsia="ru-RU"/>
              </w:rPr>
              <w:t xml:space="preserve">Удар ногой вперед </w:t>
            </w:r>
            <w:r>
              <w:rPr>
                <w:rFonts w:ascii="Times New Roman" w:eastAsia="Times New Roman" w:hAnsi="Times New Roman" w:cs="Times New Roman"/>
                <w:iCs/>
                <w:sz w:val="24"/>
                <w:szCs w:val="24"/>
                <w:lang w:eastAsia="ru-RU"/>
              </w:rPr>
              <w:t>,(мае-гери).</w:t>
            </w:r>
            <w:r w:rsidR="00185F9E">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Отработка техники</w:t>
            </w:r>
            <w:r w:rsidR="00185F9E">
              <w:rPr>
                <w:rFonts w:ascii="Times New Roman" w:eastAsia="Times New Roman" w:hAnsi="Times New Roman" w:cs="Times New Roman"/>
                <w:iCs/>
                <w:sz w:val="24"/>
                <w:szCs w:val="24"/>
                <w:lang w:eastAsia="ru-RU"/>
              </w:rPr>
              <w:t>.  Работа на лапах</w:t>
            </w:r>
            <w:r>
              <w:rPr>
                <w:rFonts w:ascii="Times New Roman" w:eastAsia="Times New Roman" w:hAnsi="Times New Roman" w:cs="Times New Roman"/>
                <w:iCs/>
                <w:sz w:val="24"/>
                <w:szCs w:val="24"/>
                <w:lang w:eastAsia="ru-RU"/>
              </w:rPr>
              <w:t xml:space="preserve"> </w:t>
            </w:r>
            <w:r w:rsidR="00822AA1" w:rsidRPr="00822AA1">
              <w:rPr>
                <w:rFonts w:ascii="Times New Roman" w:eastAsia="Times New Roman" w:hAnsi="Times New Roman" w:cs="Times New Roman"/>
                <w:iCs/>
                <w:sz w:val="24"/>
                <w:szCs w:val="24"/>
                <w:lang w:eastAsia="ru-RU"/>
              </w:rPr>
              <w:t>на точность.</w:t>
            </w:r>
          </w:p>
        </w:tc>
        <w:tc>
          <w:tcPr>
            <w:tcW w:w="963" w:type="pct"/>
            <w:gridSpan w:val="2"/>
          </w:tcPr>
          <w:p w14:paraId="52DF2CD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5EF13134" w14:textId="77777777" w:rsidTr="009022D6">
        <w:trPr>
          <w:gridAfter w:val="1"/>
          <w:wAfter w:w="145" w:type="pct"/>
          <w:trHeight w:val="361"/>
        </w:trPr>
        <w:tc>
          <w:tcPr>
            <w:tcW w:w="317" w:type="pct"/>
            <w:shd w:val="clear" w:color="auto" w:fill="auto"/>
          </w:tcPr>
          <w:p w14:paraId="00318F3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31-32</w:t>
            </w:r>
          </w:p>
        </w:tc>
        <w:tc>
          <w:tcPr>
            <w:tcW w:w="572" w:type="pct"/>
            <w:tcBorders>
              <w:top w:val="single" w:sz="4" w:space="0" w:color="auto"/>
              <w:left w:val="single" w:sz="4" w:space="0" w:color="auto"/>
              <w:bottom w:val="single" w:sz="4" w:space="0" w:color="auto"/>
              <w:right w:val="single" w:sz="4" w:space="0" w:color="auto"/>
            </w:tcBorders>
          </w:tcPr>
          <w:p w14:paraId="0850AD91"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1A1F5312"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EC28EA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48E7854E"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74F1E164" w14:textId="29BA3F14"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 xml:space="preserve"> </w:t>
            </w:r>
            <w:r w:rsidR="00185F9E">
              <w:rPr>
                <w:rFonts w:ascii="Times New Roman" w:eastAsia="Times New Roman" w:hAnsi="Times New Roman" w:cs="Times New Roman"/>
                <w:iCs/>
                <w:sz w:val="24"/>
                <w:szCs w:val="24"/>
                <w:lang w:eastAsia="ru-RU"/>
              </w:rPr>
              <w:t>Блоки от ударов коленом.</w:t>
            </w:r>
            <w:r w:rsidRPr="00822AA1">
              <w:rPr>
                <w:rFonts w:ascii="Times New Roman" w:eastAsia="Times New Roman" w:hAnsi="Times New Roman" w:cs="Times New Roman"/>
                <w:iCs/>
                <w:sz w:val="24"/>
                <w:szCs w:val="24"/>
                <w:lang w:eastAsia="ru-RU"/>
              </w:rPr>
              <w:t>Упражнения: имитация нападающего удара коленом.</w:t>
            </w:r>
          </w:p>
        </w:tc>
        <w:tc>
          <w:tcPr>
            <w:tcW w:w="963" w:type="pct"/>
            <w:gridSpan w:val="2"/>
          </w:tcPr>
          <w:p w14:paraId="7E60B44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7CABA547" w14:textId="77777777" w:rsidTr="009022D6">
        <w:trPr>
          <w:gridAfter w:val="1"/>
          <w:wAfter w:w="145" w:type="pct"/>
          <w:trHeight w:val="361"/>
        </w:trPr>
        <w:tc>
          <w:tcPr>
            <w:tcW w:w="317" w:type="pct"/>
            <w:shd w:val="clear" w:color="auto" w:fill="auto"/>
          </w:tcPr>
          <w:p w14:paraId="65F98C41"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33-34</w:t>
            </w:r>
          </w:p>
        </w:tc>
        <w:tc>
          <w:tcPr>
            <w:tcW w:w="572" w:type="pct"/>
            <w:tcBorders>
              <w:top w:val="single" w:sz="4" w:space="0" w:color="auto"/>
              <w:left w:val="single" w:sz="4" w:space="0" w:color="auto"/>
              <w:bottom w:val="single" w:sz="4" w:space="0" w:color="auto"/>
              <w:right w:val="single" w:sz="4" w:space="0" w:color="auto"/>
            </w:tcBorders>
          </w:tcPr>
          <w:p w14:paraId="318676D3"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0E8954F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58E740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0635F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5A52180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A6FCA30"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4DAC5586" w14:textId="7783D898" w:rsidR="00822AA1" w:rsidRPr="00822AA1" w:rsidRDefault="00185F9E"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в стойке. </w:t>
            </w:r>
            <w:r w:rsidR="00822AA1" w:rsidRPr="00822AA1">
              <w:rPr>
                <w:rFonts w:ascii="Times New Roman" w:eastAsia="Times New Roman" w:hAnsi="Times New Roman" w:cs="Times New Roman"/>
                <w:iCs/>
                <w:sz w:val="24"/>
                <w:szCs w:val="24"/>
                <w:lang w:eastAsia="ru-RU"/>
              </w:rPr>
              <w:t>Боковые удары коленом</w:t>
            </w:r>
            <w:r>
              <w:rPr>
                <w:rFonts w:ascii="Times New Roman" w:eastAsia="Times New Roman" w:hAnsi="Times New Roman" w:cs="Times New Roman"/>
                <w:iCs/>
                <w:sz w:val="24"/>
                <w:szCs w:val="24"/>
                <w:lang w:eastAsia="ru-RU"/>
              </w:rPr>
              <w:t xml:space="preserve"> (маваши хица)</w:t>
            </w:r>
            <w:r w:rsidR="00822AA1" w:rsidRPr="00822AA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Работа на лапах.</w:t>
            </w:r>
          </w:p>
        </w:tc>
        <w:tc>
          <w:tcPr>
            <w:tcW w:w="963" w:type="pct"/>
            <w:gridSpan w:val="2"/>
          </w:tcPr>
          <w:p w14:paraId="6759D77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0FEA6E83" w14:textId="77777777" w:rsidTr="009022D6">
        <w:trPr>
          <w:gridAfter w:val="1"/>
          <w:wAfter w:w="145" w:type="pct"/>
          <w:trHeight w:val="361"/>
        </w:trPr>
        <w:tc>
          <w:tcPr>
            <w:tcW w:w="317" w:type="pct"/>
            <w:shd w:val="clear" w:color="auto" w:fill="auto"/>
          </w:tcPr>
          <w:p w14:paraId="5FF085B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35-36</w:t>
            </w:r>
          </w:p>
        </w:tc>
        <w:tc>
          <w:tcPr>
            <w:tcW w:w="572" w:type="pct"/>
            <w:tcBorders>
              <w:top w:val="single" w:sz="4" w:space="0" w:color="auto"/>
              <w:left w:val="single" w:sz="4" w:space="0" w:color="auto"/>
              <w:bottom w:val="single" w:sz="4" w:space="0" w:color="auto"/>
              <w:right w:val="single" w:sz="4" w:space="0" w:color="auto"/>
            </w:tcBorders>
          </w:tcPr>
          <w:p w14:paraId="294666C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0CE14A4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9EADD1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2313CD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35F6AF8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3B8E88C"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77BE222A" w14:textId="5FE9C141" w:rsidR="00822AA1" w:rsidRPr="00822AA1" w:rsidRDefault="00185F9E"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в стойке </w:t>
            </w:r>
            <w:r w:rsidR="00822AA1" w:rsidRPr="00822AA1">
              <w:rPr>
                <w:rFonts w:ascii="Times New Roman" w:eastAsia="Times New Roman" w:hAnsi="Times New Roman" w:cs="Times New Roman"/>
                <w:iCs/>
                <w:sz w:val="24"/>
                <w:szCs w:val="24"/>
                <w:lang w:eastAsia="ru-RU"/>
              </w:rPr>
              <w:t>Боковые удары ногой</w:t>
            </w:r>
            <w:r>
              <w:rPr>
                <w:rFonts w:ascii="Times New Roman" w:eastAsia="Times New Roman" w:hAnsi="Times New Roman" w:cs="Times New Roman"/>
                <w:iCs/>
                <w:sz w:val="24"/>
                <w:szCs w:val="24"/>
                <w:lang w:eastAsia="ru-RU"/>
              </w:rPr>
              <w:t xml:space="preserve"> (маваши -гери)</w:t>
            </w:r>
            <w:r w:rsidR="00822AA1" w:rsidRPr="00822AA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Работа в стойке на лапах и макиварах.</w:t>
            </w:r>
          </w:p>
        </w:tc>
        <w:tc>
          <w:tcPr>
            <w:tcW w:w="963" w:type="pct"/>
            <w:gridSpan w:val="2"/>
          </w:tcPr>
          <w:p w14:paraId="5431A74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568A700" w14:textId="77777777" w:rsidTr="009022D6">
        <w:trPr>
          <w:gridAfter w:val="1"/>
          <w:wAfter w:w="145" w:type="pct"/>
          <w:trHeight w:val="361"/>
        </w:trPr>
        <w:tc>
          <w:tcPr>
            <w:tcW w:w="317" w:type="pct"/>
            <w:shd w:val="clear" w:color="auto" w:fill="auto"/>
          </w:tcPr>
          <w:p w14:paraId="2F9E61C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37-38</w:t>
            </w:r>
          </w:p>
        </w:tc>
        <w:tc>
          <w:tcPr>
            <w:tcW w:w="572" w:type="pct"/>
            <w:tcBorders>
              <w:top w:val="single" w:sz="4" w:space="0" w:color="auto"/>
              <w:left w:val="single" w:sz="4" w:space="0" w:color="auto"/>
              <w:bottom w:val="single" w:sz="4" w:space="0" w:color="auto"/>
              <w:right w:val="single" w:sz="4" w:space="0" w:color="auto"/>
            </w:tcBorders>
          </w:tcPr>
          <w:p w14:paraId="6A1995A9"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728F5F17"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13FE86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BC2577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39A2004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6F1111A"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3929CCE4" w14:textId="5F8B0A7F" w:rsidR="00822AA1" w:rsidRPr="00822AA1" w:rsidRDefault="00185F9E"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в стойке Отработка ранее изученных ударов.      </w:t>
            </w:r>
            <w:r w:rsidR="00822AA1" w:rsidRPr="00822AA1">
              <w:rPr>
                <w:rFonts w:ascii="Times New Roman" w:eastAsia="Times New Roman" w:hAnsi="Times New Roman" w:cs="Times New Roman"/>
                <w:iCs/>
                <w:sz w:val="24"/>
                <w:szCs w:val="24"/>
                <w:lang w:eastAsia="ru-RU"/>
              </w:rPr>
              <w:t>Удары ногами по секциям.</w:t>
            </w:r>
          </w:p>
        </w:tc>
        <w:tc>
          <w:tcPr>
            <w:tcW w:w="963" w:type="pct"/>
            <w:gridSpan w:val="2"/>
          </w:tcPr>
          <w:p w14:paraId="13A6146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23D4751C" w14:textId="77777777" w:rsidTr="009022D6">
        <w:trPr>
          <w:gridAfter w:val="1"/>
          <w:wAfter w:w="145" w:type="pct"/>
          <w:trHeight w:val="361"/>
        </w:trPr>
        <w:tc>
          <w:tcPr>
            <w:tcW w:w="317" w:type="pct"/>
            <w:shd w:val="clear" w:color="auto" w:fill="auto"/>
          </w:tcPr>
          <w:p w14:paraId="7ADB9C1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39-40</w:t>
            </w:r>
          </w:p>
        </w:tc>
        <w:tc>
          <w:tcPr>
            <w:tcW w:w="572" w:type="pct"/>
            <w:tcBorders>
              <w:top w:val="single" w:sz="4" w:space="0" w:color="auto"/>
              <w:left w:val="single" w:sz="4" w:space="0" w:color="auto"/>
              <w:bottom w:val="single" w:sz="4" w:space="0" w:color="auto"/>
              <w:right w:val="single" w:sz="4" w:space="0" w:color="auto"/>
            </w:tcBorders>
          </w:tcPr>
          <w:p w14:paraId="55FF15A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35EFCEC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BDCEAA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5230F9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5D1AD90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6A05611F"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6B6BD234" w14:textId="0070A7E6" w:rsidR="00822AA1" w:rsidRPr="00822AA1" w:rsidRDefault="00185F9E"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в стойке. Отработка связок руки  ноги.       </w:t>
            </w:r>
            <w:r w:rsidR="00822AA1" w:rsidRPr="00822AA1">
              <w:rPr>
                <w:rFonts w:ascii="Times New Roman" w:eastAsia="Times New Roman" w:hAnsi="Times New Roman" w:cs="Times New Roman"/>
                <w:iCs/>
                <w:sz w:val="24"/>
                <w:szCs w:val="24"/>
                <w:lang w:eastAsia="ru-RU"/>
              </w:rPr>
              <w:t>Связки: Удары коленом и ногами.</w:t>
            </w:r>
          </w:p>
        </w:tc>
        <w:tc>
          <w:tcPr>
            <w:tcW w:w="963" w:type="pct"/>
            <w:gridSpan w:val="2"/>
          </w:tcPr>
          <w:p w14:paraId="226BFCF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168951EC" w14:textId="77777777" w:rsidTr="009022D6">
        <w:trPr>
          <w:gridAfter w:val="1"/>
          <w:wAfter w:w="145" w:type="pct"/>
          <w:trHeight w:val="361"/>
        </w:trPr>
        <w:tc>
          <w:tcPr>
            <w:tcW w:w="317" w:type="pct"/>
            <w:shd w:val="clear" w:color="auto" w:fill="auto"/>
          </w:tcPr>
          <w:p w14:paraId="289D83C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41-42</w:t>
            </w:r>
          </w:p>
        </w:tc>
        <w:tc>
          <w:tcPr>
            <w:tcW w:w="572" w:type="pct"/>
            <w:tcBorders>
              <w:top w:val="single" w:sz="4" w:space="0" w:color="auto"/>
              <w:left w:val="single" w:sz="4" w:space="0" w:color="auto"/>
              <w:bottom w:val="single" w:sz="4" w:space="0" w:color="auto"/>
              <w:right w:val="single" w:sz="4" w:space="0" w:color="auto"/>
            </w:tcBorders>
          </w:tcPr>
          <w:p w14:paraId="3DD5EDAB"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530B9AA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F39CBB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74928C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7CAD8F49"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295EEA8B" w14:textId="6A2DAC06" w:rsidR="00822AA1" w:rsidRPr="00822AA1" w:rsidRDefault="00B0686D"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Круговая тренировка. Кроссфит.</w:t>
            </w:r>
            <w:r w:rsidR="00A908E1">
              <w:rPr>
                <w:rFonts w:ascii="Times New Roman" w:eastAsia="Times New Roman" w:hAnsi="Times New Roman" w:cs="Times New Roman"/>
                <w:iCs/>
                <w:sz w:val="24"/>
                <w:szCs w:val="24"/>
                <w:lang w:eastAsia="ru-RU"/>
              </w:rPr>
              <w:t xml:space="preserve"> Упражнения на основные группы мышц.</w:t>
            </w:r>
          </w:p>
        </w:tc>
        <w:tc>
          <w:tcPr>
            <w:tcW w:w="963" w:type="pct"/>
            <w:gridSpan w:val="2"/>
          </w:tcPr>
          <w:p w14:paraId="3958964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 зачеты, протоколы</w:t>
            </w:r>
          </w:p>
        </w:tc>
      </w:tr>
      <w:tr w:rsidR="00822AA1" w:rsidRPr="00822AA1" w14:paraId="75FD871C" w14:textId="77777777" w:rsidTr="009022D6">
        <w:trPr>
          <w:gridAfter w:val="1"/>
          <w:wAfter w:w="145" w:type="pct"/>
          <w:trHeight w:val="361"/>
        </w:trPr>
        <w:tc>
          <w:tcPr>
            <w:tcW w:w="317" w:type="pct"/>
            <w:shd w:val="clear" w:color="auto" w:fill="auto"/>
          </w:tcPr>
          <w:p w14:paraId="2D188C73"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43-44</w:t>
            </w:r>
          </w:p>
        </w:tc>
        <w:tc>
          <w:tcPr>
            <w:tcW w:w="572" w:type="pct"/>
            <w:tcBorders>
              <w:top w:val="single" w:sz="4" w:space="0" w:color="auto"/>
              <w:left w:val="single" w:sz="4" w:space="0" w:color="auto"/>
              <w:bottom w:val="single" w:sz="4" w:space="0" w:color="auto"/>
              <w:right w:val="single" w:sz="4" w:space="0" w:color="auto"/>
            </w:tcBorders>
          </w:tcPr>
          <w:p w14:paraId="21D0D6B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63CA1A7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B67692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93AEAE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54521D3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6D37D8DD"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1287893A" w14:textId="70CC172C" w:rsidR="00822AA1" w:rsidRPr="00822AA1" w:rsidRDefault="00A908E1"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в стойке.          </w:t>
            </w:r>
            <w:r w:rsidR="00822AA1" w:rsidRPr="00822AA1">
              <w:rPr>
                <w:rFonts w:ascii="Times New Roman" w:eastAsia="Times New Roman" w:hAnsi="Times New Roman" w:cs="Times New Roman"/>
                <w:iCs/>
                <w:sz w:val="24"/>
                <w:szCs w:val="24"/>
                <w:lang w:eastAsia="ru-RU"/>
              </w:rPr>
              <w:t>Удары руками + ноги.</w:t>
            </w:r>
            <w:r>
              <w:rPr>
                <w:rFonts w:ascii="Times New Roman" w:eastAsia="Times New Roman" w:hAnsi="Times New Roman" w:cs="Times New Roman"/>
                <w:iCs/>
                <w:sz w:val="24"/>
                <w:szCs w:val="24"/>
                <w:lang w:eastAsia="ru-RU"/>
              </w:rPr>
              <w:t xml:space="preserve">       Ноги +руки.</w:t>
            </w:r>
            <w:r w:rsidR="00822AA1" w:rsidRPr="00822AA1">
              <w:rPr>
                <w:rFonts w:ascii="Times New Roman" w:eastAsia="Times New Roman" w:hAnsi="Times New Roman" w:cs="Times New Roman"/>
                <w:iCs/>
                <w:sz w:val="24"/>
                <w:szCs w:val="24"/>
                <w:lang w:eastAsia="ru-RU"/>
              </w:rPr>
              <w:t xml:space="preserve"> Комбинации.</w:t>
            </w:r>
            <w:r>
              <w:rPr>
                <w:rFonts w:ascii="Times New Roman" w:eastAsia="Times New Roman" w:hAnsi="Times New Roman" w:cs="Times New Roman"/>
                <w:iCs/>
                <w:sz w:val="24"/>
                <w:szCs w:val="24"/>
                <w:lang w:eastAsia="ru-RU"/>
              </w:rPr>
              <w:t xml:space="preserve"> Отработка в движении и на месте.</w:t>
            </w:r>
          </w:p>
        </w:tc>
        <w:tc>
          <w:tcPr>
            <w:tcW w:w="963" w:type="pct"/>
            <w:gridSpan w:val="2"/>
          </w:tcPr>
          <w:p w14:paraId="74A8421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24002A0C" w14:textId="77777777" w:rsidTr="009022D6">
        <w:trPr>
          <w:gridAfter w:val="1"/>
          <w:wAfter w:w="145" w:type="pct"/>
          <w:trHeight w:val="361"/>
        </w:trPr>
        <w:tc>
          <w:tcPr>
            <w:tcW w:w="317" w:type="pct"/>
            <w:shd w:val="clear" w:color="auto" w:fill="auto"/>
          </w:tcPr>
          <w:p w14:paraId="1A35341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45-46</w:t>
            </w:r>
          </w:p>
        </w:tc>
        <w:tc>
          <w:tcPr>
            <w:tcW w:w="572" w:type="pct"/>
            <w:tcBorders>
              <w:top w:val="single" w:sz="4" w:space="0" w:color="auto"/>
              <w:left w:val="single" w:sz="4" w:space="0" w:color="auto"/>
              <w:bottom w:val="single" w:sz="4" w:space="0" w:color="auto"/>
              <w:right w:val="single" w:sz="4" w:space="0" w:color="auto"/>
            </w:tcBorders>
          </w:tcPr>
          <w:p w14:paraId="061BEDA9"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787932A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C99FF3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AE1089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461395B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7863A043"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2108242D" w14:textId="21D1A47C" w:rsidR="00822AA1" w:rsidRPr="00822AA1" w:rsidRDefault="00B0686D"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Уклоны</w:t>
            </w:r>
            <w:r w:rsidR="00A908E1">
              <w:rPr>
                <w:rFonts w:ascii="Times New Roman" w:eastAsia="Times New Roman" w:hAnsi="Times New Roman" w:cs="Times New Roman"/>
                <w:iCs/>
                <w:sz w:val="24"/>
                <w:szCs w:val="24"/>
                <w:lang w:eastAsia="ru-RU"/>
              </w:rPr>
              <w:t xml:space="preserve">, нырки .уходы. </w:t>
            </w:r>
            <w:r>
              <w:rPr>
                <w:rFonts w:ascii="Times New Roman" w:eastAsia="Times New Roman" w:hAnsi="Times New Roman" w:cs="Times New Roman"/>
                <w:iCs/>
                <w:sz w:val="24"/>
                <w:szCs w:val="24"/>
                <w:lang w:eastAsia="ru-RU"/>
              </w:rPr>
              <w:t xml:space="preserve"> </w:t>
            </w:r>
            <w:r w:rsidR="00A908E1">
              <w:rPr>
                <w:rFonts w:ascii="Times New Roman" w:eastAsia="Times New Roman" w:hAnsi="Times New Roman" w:cs="Times New Roman"/>
                <w:iCs/>
                <w:sz w:val="24"/>
                <w:szCs w:val="24"/>
                <w:lang w:eastAsia="ru-RU"/>
              </w:rPr>
              <w:t>О</w:t>
            </w:r>
            <w:r>
              <w:rPr>
                <w:rFonts w:ascii="Times New Roman" w:eastAsia="Times New Roman" w:hAnsi="Times New Roman" w:cs="Times New Roman"/>
                <w:iCs/>
                <w:sz w:val="24"/>
                <w:szCs w:val="24"/>
                <w:lang w:eastAsia="ru-RU"/>
              </w:rPr>
              <w:t>т атаки</w:t>
            </w:r>
            <w:r w:rsidR="00A908E1">
              <w:rPr>
                <w:rFonts w:ascii="Times New Roman" w:eastAsia="Times New Roman" w:hAnsi="Times New Roman" w:cs="Times New Roman"/>
                <w:iCs/>
                <w:sz w:val="24"/>
                <w:szCs w:val="24"/>
                <w:lang w:eastAsia="ru-RU"/>
              </w:rPr>
              <w:t xml:space="preserve"> противника </w:t>
            </w:r>
            <w:r w:rsidR="00822AA1" w:rsidRPr="00822AA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r w:rsidR="00822AA1" w:rsidRPr="00822AA1">
              <w:rPr>
                <w:rFonts w:ascii="Times New Roman" w:eastAsia="Times New Roman" w:hAnsi="Times New Roman" w:cs="Times New Roman"/>
                <w:iCs/>
                <w:sz w:val="24"/>
                <w:szCs w:val="24"/>
                <w:lang w:eastAsia="ru-RU"/>
              </w:rPr>
              <w:t>контр приемы руками</w:t>
            </w:r>
            <w:r w:rsidR="00A908E1">
              <w:rPr>
                <w:rFonts w:ascii="Times New Roman" w:eastAsia="Times New Roman" w:hAnsi="Times New Roman" w:cs="Times New Roman"/>
                <w:iCs/>
                <w:sz w:val="24"/>
                <w:szCs w:val="24"/>
                <w:lang w:eastAsia="ru-RU"/>
              </w:rPr>
              <w:t xml:space="preserve">  и ногами отработка на месте и в движение.</w:t>
            </w:r>
            <w:r w:rsidR="00822AA1" w:rsidRPr="00822AA1">
              <w:rPr>
                <w:rFonts w:ascii="Times New Roman" w:eastAsia="Times New Roman" w:hAnsi="Times New Roman" w:cs="Times New Roman"/>
                <w:iCs/>
                <w:sz w:val="24"/>
                <w:szCs w:val="24"/>
                <w:lang w:eastAsia="ru-RU"/>
              </w:rPr>
              <w:t>.</w:t>
            </w:r>
          </w:p>
        </w:tc>
        <w:tc>
          <w:tcPr>
            <w:tcW w:w="963" w:type="pct"/>
            <w:gridSpan w:val="2"/>
          </w:tcPr>
          <w:p w14:paraId="5060934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297FD0F5" w14:textId="77777777" w:rsidTr="009022D6">
        <w:trPr>
          <w:gridAfter w:val="1"/>
          <w:wAfter w:w="145" w:type="pct"/>
          <w:trHeight w:val="361"/>
        </w:trPr>
        <w:tc>
          <w:tcPr>
            <w:tcW w:w="317" w:type="pct"/>
            <w:shd w:val="clear" w:color="auto" w:fill="auto"/>
          </w:tcPr>
          <w:p w14:paraId="3559DAD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47-48</w:t>
            </w:r>
          </w:p>
        </w:tc>
        <w:tc>
          <w:tcPr>
            <w:tcW w:w="572" w:type="pct"/>
            <w:tcBorders>
              <w:top w:val="single" w:sz="4" w:space="0" w:color="auto"/>
              <w:left w:val="single" w:sz="4" w:space="0" w:color="auto"/>
              <w:bottom w:val="single" w:sz="4" w:space="0" w:color="auto"/>
              <w:right w:val="single" w:sz="4" w:space="0" w:color="auto"/>
            </w:tcBorders>
          </w:tcPr>
          <w:p w14:paraId="532E153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29F0E361"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94FD88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731A5A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36ACDAE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(Техника защиты и нападения)</w:t>
            </w:r>
          </w:p>
        </w:tc>
        <w:tc>
          <w:tcPr>
            <w:tcW w:w="351" w:type="pct"/>
            <w:gridSpan w:val="2"/>
            <w:shd w:val="clear" w:color="auto" w:fill="auto"/>
          </w:tcPr>
          <w:p w14:paraId="205589BC"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C91BA48" w14:textId="184FA557" w:rsidR="00822AA1" w:rsidRPr="00822AA1" w:rsidRDefault="00A908E1"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Учебные спарринги. </w:t>
            </w:r>
            <w:r w:rsidR="00AB00C4">
              <w:rPr>
                <w:rFonts w:ascii="Times New Roman" w:eastAsia="Times New Roman" w:hAnsi="Times New Roman" w:cs="Times New Roman"/>
                <w:iCs/>
                <w:sz w:val="24"/>
                <w:szCs w:val="24"/>
                <w:lang w:eastAsia="ru-RU"/>
              </w:rPr>
              <w:t>О</w:t>
            </w:r>
            <w:r>
              <w:rPr>
                <w:rFonts w:ascii="Times New Roman" w:eastAsia="Times New Roman" w:hAnsi="Times New Roman" w:cs="Times New Roman"/>
                <w:iCs/>
                <w:sz w:val="24"/>
                <w:szCs w:val="24"/>
                <w:lang w:eastAsia="ru-RU"/>
              </w:rPr>
              <w:t>тработка ранее изученной техники.</w:t>
            </w:r>
            <w:r w:rsidR="00822AA1" w:rsidRPr="00822AA1">
              <w:rPr>
                <w:rFonts w:ascii="Times New Roman" w:eastAsia="Times New Roman" w:hAnsi="Times New Roman" w:cs="Times New Roman"/>
                <w:iCs/>
                <w:sz w:val="24"/>
                <w:szCs w:val="24"/>
                <w:lang w:eastAsia="ru-RU"/>
              </w:rPr>
              <w:t>.</w:t>
            </w:r>
          </w:p>
        </w:tc>
        <w:tc>
          <w:tcPr>
            <w:tcW w:w="963" w:type="pct"/>
            <w:gridSpan w:val="2"/>
          </w:tcPr>
          <w:p w14:paraId="4DA40C7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4DBEE498" w14:textId="77777777" w:rsidTr="009022D6">
        <w:trPr>
          <w:gridAfter w:val="1"/>
          <w:wAfter w:w="145" w:type="pct"/>
          <w:trHeight w:val="361"/>
        </w:trPr>
        <w:tc>
          <w:tcPr>
            <w:tcW w:w="317" w:type="pct"/>
            <w:shd w:val="clear" w:color="auto" w:fill="auto"/>
          </w:tcPr>
          <w:p w14:paraId="27800DA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49-50</w:t>
            </w:r>
          </w:p>
        </w:tc>
        <w:tc>
          <w:tcPr>
            <w:tcW w:w="572" w:type="pct"/>
            <w:tcBorders>
              <w:top w:val="single" w:sz="4" w:space="0" w:color="auto"/>
              <w:left w:val="single" w:sz="4" w:space="0" w:color="auto"/>
              <w:bottom w:val="single" w:sz="4" w:space="0" w:color="auto"/>
              <w:right w:val="single" w:sz="4" w:space="0" w:color="auto"/>
            </w:tcBorders>
          </w:tcPr>
          <w:p w14:paraId="7698F13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646BEA7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B0E6BF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351887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39EC7ED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(Техника защиты и нападения)</w:t>
            </w:r>
          </w:p>
        </w:tc>
        <w:tc>
          <w:tcPr>
            <w:tcW w:w="351" w:type="pct"/>
            <w:gridSpan w:val="2"/>
            <w:shd w:val="clear" w:color="auto" w:fill="auto"/>
          </w:tcPr>
          <w:p w14:paraId="40C9E600"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1C89722E" w14:textId="03AB69B1" w:rsidR="00822AA1" w:rsidRPr="00822AA1" w:rsidRDefault="00AB00C4"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в стойке    </w:t>
            </w:r>
            <w:r w:rsidR="00B0686D">
              <w:rPr>
                <w:rFonts w:ascii="Times New Roman" w:eastAsia="Times New Roman" w:hAnsi="Times New Roman" w:cs="Times New Roman"/>
                <w:iCs/>
                <w:sz w:val="24"/>
                <w:szCs w:val="24"/>
                <w:lang w:eastAsia="ru-RU"/>
              </w:rPr>
              <w:t>Удары руками</w:t>
            </w:r>
            <w:r>
              <w:rPr>
                <w:rFonts w:ascii="Times New Roman" w:eastAsia="Times New Roman" w:hAnsi="Times New Roman" w:cs="Times New Roman"/>
                <w:iCs/>
                <w:sz w:val="24"/>
                <w:szCs w:val="24"/>
                <w:lang w:eastAsia="ru-RU"/>
              </w:rPr>
              <w:t>.</w:t>
            </w:r>
            <w:r w:rsidR="00B0686D">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Удар снизу рукой (апперкот)</w:t>
            </w:r>
            <w:r w:rsidR="00822AA1" w:rsidRPr="00822AA1">
              <w:rPr>
                <w:rFonts w:ascii="Times New Roman" w:eastAsia="Times New Roman" w:hAnsi="Times New Roman" w:cs="Times New Roman"/>
                <w:iCs/>
                <w:sz w:val="24"/>
                <w:szCs w:val="24"/>
                <w:lang w:eastAsia="ru-RU"/>
              </w:rPr>
              <w:t>.</w:t>
            </w:r>
            <w:r w:rsidR="00B0686D">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Отработка в парах .На лапах, мешке и макиваре.</w:t>
            </w:r>
            <w:r w:rsidR="00822AA1" w:rsidRPr="00822AA1">
              <w:rPr>
                <w:rFonts w:ascii="Times New Roman" w:eastAsia="Times New Roman" w:hAnsi="Times New Roman" w:cs="Times New Roman"/>
                <w:iCs/>
                <w:sz w:val="24"/>
                <w:szCs w:val="24"/>
                <w:lang w:eastAsia="ru-RU"/>
              </w:rPr>
              <w:t>.</w:t>
            </w:r>
          </w:p>
        </w:tc>
        <w:tc>
          <w:tcPr>
            <w:tcW w:w="963" w:type="pct"/>
            <w:gridSpan w:val="2"/>
          </w:tcPr>
          <w:p w14:paraId="5FEE22E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78E5F1DD" w14:textId="77777777" w:rsidTr="009022D6">
        <w:trPr>
          <w:gridAfter w:val="1"/>
          <w:wAfter w:w="145" w:type="pct"/>
          <w:trHeight w:val="361"/>
        </w:trPr>
        <w:tc>
          <w:tcPr>
            <w:tcW w:w="317" w:type="pct"/>
            <w:shd w:val="clear" w:color="auto" w:fill="auto"/>
          </w:tcPr>
          <w:p w14:paraId="2F5476C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51-52</w:t>
            </w:r>
          </w:p>
        </w:tc>
        <w:tc>
          <w:tcPr>
            <w:tcW w:w="572" w:type="pct"/>
            <w:tcBorders>
              <w:top w:val="single" w:sz="4" w:space="0" w:color="auto"/>
              <w:left w:val="single" w:sz="4" w:space="0" w:color="auto"/>
              <w:bottom w:val="single" w:sz="4" w:space="0" w:color="auto"/>
              <w:right w:val="single" w:sz="4" w:space="0" w:color="auto"/>
            </w:tcBorders>
          </w:tcPr>
          <w:p w14:paraId="565DAF2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63150C22"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w:t>
            </w:r>
          </w:p>
        </w:tc>
        <w:tc>
          <w:tcPr>
            <w:tcW w:w="1274" w:type="pct"/>
            <w:shd w:val="clear" w:color="auto" w:fill="auto"/>
          </w:tcPr>
          <w:p w14:paraId="397F718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6934426E"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14E55ABE" w14:textId="1046B92F" w:rsidR="00822AA1" w:rsidRPr="00822AA1" w:rsidRDefault="00B0686D"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в</w:t>
            </w:r>
            <w:r w:rsidR="00AB00C4">
              <w:rPr>
                <w:rFonts w:ascii="Times New Roman" w:eastAsia="Times New Roman" w:hAnsi="Times New Roman" w:cs="Times New Roman"/>
                <w:iCs/>
                <w:sz w:val="24"/>
                <w:szCs w:val="24"/>
                <w:lang w:eastAsia="ru-RU"/>
              </w:rPr>
              <w:t xml:space="preserve"> стойке.    Работа в</w:t>
            </w:r>
            <w:r>
              <w:rPr>
                <w:rFonts w:ascii="Times New Roman" w:eastAsia="Times New Roman" w:hAnsi="Times New Roman" w:cs="Times New Roman"/>
                <w:iCs/>
                <w:sz w:val="24"/>
                <w:szCs w:val="24"/>
                <w:lang w:eastAsia="ru-RU"/>
              </w:rPr>
              <w:t xml:space="preserve"> челноке в </w:t>
            </w:r>
            <w:r w:rsidR="00822AA1" w:rsidRPr="00822AA1">
              <w:rPr>
                <w:rFonts w:ascii="Times New Roman" w:eastAsia="Times New Roman" w:hAnsi="Times New Roman" w:cs="Times New Roman"/>
                <w:iCs/>
                <w:sz w:val="24"/>
                <w:szCs w:val="24"/>
                <w:lang w:eastAsia="ru-RU"/>
              </w:rPr>
              <w:t>парах</w:t>
            </w:r>
            <w:r w:rsidR="00AB00C4">
              <w:rPr>
                <w:rFonts w:ascii="Times New Roman" w:eastAsia="Times New Roman" w:hAnsi="Times New Roman" w:cs="Times New Roman"/>
                <w:iCs/>
                <w:sz w:val="24"/>
                <w:szCs w:val="24"/>
                <w:lang w:eastAsia="ru-RU"/>
              </w:rPr>
              <w:t xml:space="preserve"> </w:t>
            </w:r>
            <w:r w:rsidR="00822AA1" w:rsidRPr="00822AA1">
              <w:rPr>
                <w:rFonts w:ascii="Times New Roman" w:eastAsia="Times New Roman" w:hAnsi="Times New Roman" w:cs="Times New Roman"/>
                <w:iCs/>
                <w:sz w:val="24"/>
                <w:szCs w:val="24"/>
                <w:lang w:eastAsia="ru-RU"/>
              </w:rPr>
              <w:t>.</w:t>
            </w:r>
            <w:r w:rsidR="00AB00C4">
              <w:rPr>
                <w:rFonts w:ascii="Times New Roman" w:eastAsia="Times New Roman" w:hAnsi="Times New Roman" w:cs="Times New Roman"/>
                <w:iCs/>
                <w:sz w:val="24"/>
                <w:szCs w:val="24"/>
                <w:lang w:eastAsia="ru-RU"/>
              </w:rPr>
              <w:t>Отработка ранее изученных ударов руками.</w:t>
            </w:r>
          </w:p>
        </w:tc>
        <w:tc>
          <w:tcPr>
            <w:tcW w:w="963" w:type="pct"/>
            <w:gridSpan w:val="2"/>
          </w:tcPr>
          <w:p w14:paraId="3DD6EA4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6B94FD38" w14:textId="77777777" w:rsidTr="009022D6">
        <w:trPr>
          <w:gridAfter w:val="1"/>
          <w:wAfter w:w="145" w:type="pct"/>
          <w:trHeight w:val="361"/>
        </w:trPr>
        <w:tc>
          <w:tcPr>
            <w:tcW w:w="317" w:type="pct"/>
            <w:shd w:val="clear" w:color="auto" w:fill="auto"/>
          </w:tcPr>
          <w:p w14:paraId="287CB03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53-54</w:t>
            </w:r>
          </w:p>
        </w:tc>
        <w:tc>
          <w:tcPr>
            <w:tcW w:w="572" w:type="pct"/>
            <w:tcBorders>
              <w:top w:val="single" w:sz="4" w:space="0" w:color="auto"/>
              <w:left w:val="single" w:sz="4" w:space="0" w:color="auto"/>
              <w:bottom w:val="single" w:sz="4" w:space="0" w:color="auto"/>
              <w:right w:val="single" w:sz="4" w:space="0" w:color="auto"/>
            </w:tcBorders>
          </w:tcPr>
          <w:p w14:paraId="5280C41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Октябрь</w:t>
            </w:r>
          </w:p>
        </w:tc>
        <w:tc>
          <w:tcPr>
            <w:tcW w:w="431" w:type="pct"/>
            <w:shd w:val="clear" w:color="auto" w:fill="auto"/>
          </w:tcPr>
          <w:p w14:paraId="30EF49D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6F1CD98" w14:textId="77777777" w:rsidR="00B0686D" w:rsidRPr="00822AA1" w:rsidRDefault="00B0686D" w:rsidP="00B0686D">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5693B66" w14:textId="77777777" w:rsidR="00822AA1" w:rsidRPr="00822AA1" w:rsidRDefault="00B0686D" w:rsidP="00B0686D">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1118A993"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7A2E26FE" w14:textId="2350377D" w:rsidR="00822AA1" w:rsidRPr="00822AA1" w:rsidRDefault="00B0686D"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Кроссфит. Круговая тренировка</w:t>
            </w:r>
            <w:r w:rsidR="002F20FC">
              <w:rPr>
                <w:rFonts w:ascii="Times New Roman" w:eastAsia="Times New Roman" w:hAnsi="Times New Roman" w:cs="Times New Roman"/>
                <w:iCs/>
                <w:sz w:val="24"/>
                <w:szCs w:val="24"/>
                <w:lang w:eastAsia="ru-RU"/>
              </w:rPr>
              <w:t xml:space="preserve"> Р</w:t>
            </w:r>
            <w:r w:rsidR="00AB00C4">
              <w:rPr>
                <w:rFonts w:ascii="Times New Roman" w:eastAsia="Times New Roman" w:hAnsi="Times New Roman" w:cs="Times New Roman"/>
                <w:iCs/>
                <w:sz w:val="24"/>
                <w:szCs w:val="24"/>
                <w:lang w:eastAsia="ru-RU"/>
              </w:rPr>
              <w:t>абота на спортивном инвентаре.</w:t>
            </w:r>
          </w:p>
        </w:tc>
        <w:tc>
          <w:tcPr>
            <w:tcW w:w="963" w:type="pct"/>
            <w:gridSpan w:val="2"/>
          </w:tcPr>
          <w:p w14:paraId="579AE02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88A3EF8" w14:textId="77777777" w:rsidTr="009022D6">
        <w:trPr>
          <w:gridAfter w:val="1"/>
          <w:wAfter w:w="145" w:type="pct"/>
          <w:trHeight w:val="361"/>
        </w:trPr>
        <w:tc>
          <w:tcPr>
            <w:tcW w:w="317" w:type="pct"/>
            <w:shd w:val="clear" w:color="auto" w:fill="auto"/>
          </w:tcPr>
          <w:p w14:paraId="4DC34621"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55-56</w:t>
            </w:r>
          </w:p>
        </w:tc>
        <w:tc>
          <w:tcPr>
            <w:tcW w:w="572" w:type="pct"/>
            <w:tcBorders>
              <w:top w:val="single" w:sz="4" w:space="0" w:color="auto"/>
              <w:left w:val="single" w:sz="4" w:space="0" w:color="auto"/>
              <w:bottom w:val="single" w:sz="4" w:space="0" w:color="auto"/>
              <w:right w:val="single" w:sz="4" w:space="0" w:color="auto"/>
            </w:tcBorders>
          </w:tcPr>
          <w:p w14:paraId="5766325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Ноябрь</w:t>
            </w:r>
          </w:p>
        </w:tc>
        <w:tc>
          <w:tcPr>
            <w:tcW w:w="431" w:type="pct"/>
            <w:shd w:val="clear" w:color="auto" w:fill="auto"/>
          </w:tcPr>
          <w:p w14:paraId="06A5D8A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3741B4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846A87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9B9AFE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339D0BA1"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2AD3DE81" w14:textId="7E88E37E" w:rsidR="00822AA1" w:rsidRPr="00822AA1" w:rsidRDefault="002F20FC"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в стойке </w:t>
            </w:r>
            <w:r w:rsidR="00822AA1" w:rsidRPr="00822AA1">
              <w:rPr>
                <w:rFonts w:ascii="Times New Roman" w:eastAsia="Times New Roman" w:hAnsi="Times New Roman" w:cs="Times New Roman"/>
                <w:iCs/>
                <w:sz w:val="24"/>
                <w:szCs w:val="24"/>
                <w:lang w:eastAsia="ru-RU"/>
              </w:rPr>
              <w:t xml:space="preserve">Удары </w:t>
            </w:r>
            <w:r>
              <w:rPr>
                <w:rFonts w:ascii="Times New Roman" w:eastAsia="Times New Roman" w:hAnsi="Times New Roman" w:cs="Times New Roman"/>
                <w:iCs/>
                <w:sz w:val="24"/>
                <w:szCs w:val="24"/>
                <w:lang w:eastAsia="ru-RU"/>
              </w:rPr>
              <w:t>руками.  Удар с разворота(бекфист).        Отработка в парах.               На лапах ,          макиварах и мешке.</w:t>
            </w:r>
          </w:p>
        </w:tc>
        <w:tc>
          <w:tcPr>
            <w:tcW w:w="963" w:type="pct"/>
            <w:gridSpan w:val="2"/>
          </w:tcPr>
          <w:p w14:paraId="1D0BCB7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703A25B" w14:textId="77777777" w:rsidTr="009022D6">
        <w:trPr>
          <w:gridAfter w:val="1"/>
          <w:wAfter w:w="145" w:type="pct"/>
          <w:trHeight w:val="361"/>
        </w:trPr>
        <w:tc>
          <w:tcPr>
            <w:tcW w:w="317" w:type="pct"/>
            <w:shd w:val="clear" w:color="auto" w:fill="auto"/>
          </w:tcPr>
          <w:p w14:paraId="1A9E91A7"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57-58</w:t>
            </w:r>
          </w:p>
        </w:tc>
        <w:tc>
          <w:tcPr>
            <w:tcW w:w="572" w:type="pct"/>
            <w:tcBorders>
              <w:top w:val="single" w:sz="4" w:space="0" w:color="auto"/>
              <w:left w:val="single" w:sz="4" w:space="0" w:color="auto"/>
              <w:bottom w:val="single" w:sz="4" w:space="0" w:color="auto"/>
              <w:right w:val="single" w:sz="4" w:space="0" w:color="auto"/>
            </w:tcBorders>
          </w:tcPr>
          <w:p w14:paraId="50467A2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Ноябрь</w:t>
            </w:r>
          </w:p>
        </w:tc>
        <w:tc>
          <w:tcPr>
            <w:tcW w:w="431" w:type="pct"/>
            <w:shd w:val="clear" w:color="auto" w:fill="auto"/>
          </w:tcPr>
          <w:p w14:paraId="3AC9E74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EB9EA2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D58BAD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00416C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(Техника защиты и нападения)</w:t>
            </w:r>
          </w:p>
        </w:tc>
        <w:tc>
          <w:tcPr>
            <w:tcW w:w="351" w:type="pct"/>
            <w:gridSpan w:val="2"/>
            <w:shd w:val="clear" w:color="auto" w:fill="auto"/>
          </w:tcPr>
          <w:p w14:paraId="37EAC050"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43E085BF" w14:textId="7B13DC85" w:rsidR="00822AA1" w:rsidRPr="00822AA1" w:rsidRDefault="002F20FC"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Учебные спарринги </w:t>
            </w:r>
            <w:r w:rsidR="00B0686D">
              <w:rPr>
                <w:rFonts w:ascii="Times New Roman" w:eastAsia="Times New Roman" w:hAnsi="Times New Roman" w:cs="Times New Roman"/>
                <w:iCs/>
                <w:sz w:val="24"/>
                <w:szCs w:val="24"/>
                <w:lang w:eastAsia="ru-RU"/>
              </w:rPr>
              <w:t>Пробные поединки</w:t>
            </w:r>
            <w:r>
              <w:rPr>
                <w:rFonts w:ascii="Times New Roman" w:eastAsia="Times New Roman" w:hAnsi="Times New Roman" w:cs="Times New Roman"/>
                <w:iCs/>
                <w:sz w:val="24"/>
                <w:szCs w:val="24"/>
                <w:lang w:eastAsia="ru-RU"/>
              </w:rPr>
              <w:t xml:space="preserve"> по правилам абсолютно реального боя.</w:t>
            </w:r>
          </w:p>
        </w:tc>
        <w:tc>
          <w:tcPr>
            <w:tcW w:w="963" w:type="pct"/>
            <w:gridSpan w:val="2"/>
          </w:tcPr>
          <w:p w14:paraId="1777B91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76BEF586" w14:textId="77777777" w:rsidTr="009022D6">
        <w:trPr>
          <w:gridAfter w:val="1"/>
          <w:wAfter w:w="145" w:type="pct"/>
          <w:trHeight w:val="361"/>
        </w:trPr>
        <w:tc>
          <w:tcPr>
            <w:tcW w:w="317" w:type="pct"/>
            <w:shd w:val="clear" w:color="auto" w:fill="auto"/>
          </w:tcPr>
          <w:p w14:paraId="11786D7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59-60</w:t>
            </w:r>
          </w:p>
        </w:tc>
        <w:tc>
          <w:tcPr>
            <w:tcW w:w="572" w:type="pct"/>
            <w:tcBorders>
              <w:top w:val="single" w:sz="4" w:space="0" w:color="auto"/>
              <w:left w:val="single" w:sz="4" w:space="0" w:color="auto"/>
              <w:bottom w:val="single" w:sz="4" w:space="0" w:color="auto"/>
              <w:right w:val="single" w:sz="4" w:space="0" w:color="auto"/>
            </w:tcBorders>
          </w:tcPr>
          <w:p w14:paraId="540BC04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Ноябрь</w:t>
            </w:r>
          </w:p>
        </w:tc>
        <w:tc>
          <w:tcPr>
            <w:tcW w:w="431" w:type="pct"/>
            <w:shd w:val="clear" w:color="auto" w:fill="auto"/>
          </w:tcPr>
          <w:p w14:paraId="61DD168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9B6EB1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967048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025FAC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(Техника защиты и нападения)</w:t>
            </w:r>
          </w:p>
        </w:tc>
        <w:tc>
          <w:tcPr>
            <w:tcW w:w="351" w:type="pct"/>
            <w:gridSpan w:val="2"/>
            <w:shd w:val="clear" w:color="auto" w:fill="auto"/>
          </w:tcPr>
          <w:p w14:paraId="4C125346"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761179FF" w14:textId="77777777" w:rsidR="00822AA1" w:rsidRPr="00822AA1" w:rsidRDefault="00B0686D"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Выявление ошибок бою. Исправление выявленных недочетов.</w:t>
            </w:r>
          </w:p>
        </w:tc>
        <w:tc>
          <w:tcPr>
            <w:tcW w:w="963" w:type="pct"/>
            <w:gridSpan w:val="2"/>
          </w:tcPr>
          <w:p w14:paraId="1782248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52B3F028" w14:textId="77777777" w:rsidTr="009022D6">
        <w:trPr>
          <w:gridAfter w:val="1"/>
          <w:wAfter w:w="145" w:type="pct"/>
          <w:trHeight w:val="361"/>
        </w:trPr>
        <w:tc>
          <w:tcPr>
            <w:tcW w:w="317" w:type="pct"/>
            <w:shd w:val="clear" w:color="auto" w:fill="auto"/>
          </w:tcPr>
          <w:p w14:paraId="16DE0A4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61-62</w:t>
            </w:r>
          </w:p>
        </w:tc>
        <w:tc>
          <w:tcPr>
            <w:tcW w:w="572" w:type="pct"/>
            <w:tcBorders>
              <w:top w:val="single" w:sz="4" w:space="0" w:color="auto"/>
              <w:left w:val="single" w:sz="4" w:space="0" w:color="auto"/>
              <w:bottom w:val="single" w:sz="4" w:space="0" w:color="auto"/>
              <w:right w:val="single" w:sz="4" w:space="0" w:color="auto"/>
            </w:tcBorders>
          </w:tcPr>
          <w:p w14:paraId="5F3CC4D1"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Ноябрь</w:t>
            </w:r>
          </w:p>
        </w:tc>
        <w:tc>
          <w:tcPr>
            <w:tcW w:w="431" w:type="pct"/>
            <w:shd w:val="clear" w:color="auto" w:fill="auto"/>
          </w:tcPr>
          <w:p w14:paraId="3957784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BADA99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04FB40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CB9ACB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4A247360"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736B123D" w14:textId="2E1C2E8B" w:rsidR="00822AA1" w:rsidRPr="00822AA1" w:rsidRDefault="002F20FC"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в стойке      Серия из прямых ударов руками.</w:t>
            </w:r>
            <w:r w:rsidR="00C7263B">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w:t>
            </w:r>
            <w:r w:rsidR="00C7263B">
              <w:rPr>
                <w:rFonts w:ascii="Times New Roman" w:eastAsia="Times New Roman" w:hAnsi="Times New Roman" w:cs="Times New Roman"/>
                <w:iCs/>
                <w:sz w:val="24"/>
                <w:szCs w:val="24"/>
                <w:lang w:eastAsia="ru-RU"/>
              </w:rPr>
              <w:t>Д</w:t>
            </w:r>
            <w:r>
              <w:rPr>
                <w:rFonts w:ascii="Times New Roman" w:eastAsia="Times New Roman" w:hAnsi="Times New Roman" w:cs="Times New Roman"/>
                <w:iCs/>
                <w:sz w:val="24"/>
                <w:szCs w:val="24"/>
                <w:lang w:eastAsia="ru-RU"/>
              </w:rPr>
              <w:t>же</w:t>
            </w:r>
            <w:r w:rsidR="00C7263B">
              <w:rPr>
                <w:rFonts w:ascii="Times New Roman" w:eastAsia="Times New Roman" w:hAnsi="Times New Roman" w:cs="Times New Roman"/>
                <w:iCs/>
                <w:sz w:val="24"/>
                <w:szCs w:val="24"/>
                <w:lang w:eastAsia="ru-RU"/>
              </w:rPr>
              <w:t>б</w:t>
            </w:r>
            <w:r>
              <w:rPr>
                <w:rFonts w:ascii="Times New Roman" w:eastAsia="Times New Roman" w:hAnsi="Times New Roman" w:cs="Times New Roman"/>
                <w:iCs/>
                <w:sz w:val="24"/>
                <w:szCs w:val="24"/>
                <w:lang w:eastAsia="ru-RU"/>
              </w:rPr>
              <w:t>-Кросс</w:t>
            </w:r>
            <w:r w:rsidR="00C7263B">
              <w:rPr>
                <w:rFonts w:ascii="Times New Roman" w:eastAsia="Times New Roman" w:hAnsi="Times New Roman" w:cs="Times New Roman"/>
                <w:iCs/>
                <w:sz w:val="24"/>
                <w:szCs w:val="24"/>
                <w:lang w:eastAsia="ru-RU"/>
              </w:rPr>
              <w:t xml:space="preserve">).   Отработка на лапах, мешке, макиваре.                   </w:t>
            </w:r>
          </w:p>
        </w:tc>
        <w:tc>
          <w:tcPr>
            <w:tcW w:w="963" w:type="pct"/>
            <w:gridSpan w:val="2"/>
          </w:tcPr>
          <w:p w14:paraId="6DA7A00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33697B1B" w14:textId="77777777" w:rsidTr="009022D6">
        <w:trPr>
          <w:gridAfter w:val="1"/>
          <w:wAfter w:w="145" w:type="pct"/>
          <w:trHeight w:val="361"/>
        </w:trPr>
        <w:tc>
          <w:tcPr>
            <w:tcW w:w="317" w:type="pct"/>
            <w:shd w:val="clear" w:color="auto" w:fill="auto"/>
          </w:tcPr>
          <w:p w14:paraId="5C111BD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63-64</w:t>
            </w:r>
          </w:p>
        </w:tc>
        <w:tc>
          <w:tcPr>
            <w:tcW w:w="572" w:type="pct"/>
            <w:tcBorders>
              <w:top w:val="single" w:sz="4" w:space="0" w:color="auto"/>
              <w:left w:val="single" w:sz="4" w:space="0" w:color="auto"/>
              <w:bottom w:val="single" w:sz="4" w:space="0" w:color="auto"/>
              <w:right w:val="single" w:sz="4" w:space="0" w:color="auto"/>
            </w:tcBorders>
          </w:tcPr>
          <w:p w14:paraId="1766549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Ноябрь</w:t>
            </w:r>
          </w:p>
        </w:tc>
        <w:tc>
          <w:tcPr>
            <w:tcW w:w="431" w:type="pct"/>
            <w:shd w:val="clear" w:color="auto" w:fill="auto"/>
          </w:tcPr>
          <w:p w14:paraId="4BC6CE09"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4DB122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355193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72B46CA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0EB831B0"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4B56E535" w14:textId="49854EAF" w:rsidR="00822AA1" w:rsidRPr="00822AA1" w:rsidRDefault="00C7263B"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в стойке. </w:t>
            </w:r>
            <w:r w:rsidR="00822AA1" w:rsidRPr="00822AA1">
              <w:rPr>
                <w:rFonts w:ascii="Times New Roman" w:eastAsia="Times New Roman" w:hAnsi="Times New Roman" w:cs="Times New Roman"/>
                <w:iCs/>
                <w:sz w:val="24"/>
                <w:szCs w:val="24"/>
                <w:lang w:eastAsia="ru-RU"/>
              </w:rPr>
              <w:t>Удары</w:t>
            </w:r>
            <w:r>
              <w:rPr>
                <w:rFonts w:ascii="Times New Roman" w:eastAsia="Times New Roman" w:hAnsi="Times New Roman" w:cs="Times New Roman"/>
                <w:iCs/>
                <w:sz w:val="24"/>
                <w:szCs w:val="24"/>
                <w:lang w:eastAsia="ru-RU"/>
              </w:rPr>
              <w:t xml:space="preserve"> руками и ногами. Серии  на месте и в пе</w:t>
            </w:r>
            <w:r w:rsidR="00822AA1" w:rsidRPr="00822AA1">
              <w:rPr>
                <w:rFonts w:ascii="Times New Roman" w:eastAsia="Times New Roman" w:hAnsi="Times New Roman" w:cs="Times New Roman"/>
                <w:iCs/>
                <w:sz w:val="24"/>
                <w:szCs w:val="24"/>
                <w:lang w:eastAsia="ru-RU"/>
              </w:rPr>
              <w:t>ремещение</w:t>
            </w:r>
            <w:r>
              <w:rPr>
                <w:rFonts w:ascii="Times New Roman" w:eastAsia="Times New Roman" w:hAnsi="Times New Roman" w:cs="Times New Roman"/>
                <w:iCs/>
                <w:sz w:val="24"/>
                <w:szCs w:val="24"/>
                <w:lang w:eastAsia="ru-RU"/>
              </w:rPr>
              <w:t>.</w:t>
            </w:r>
            <w:r w:rsidR="00822AA1" w:rsidRPr="00822AA1">
              <w:rPr>
                <w:rFonts w:ascii="Times New Roman" w:eastAsia="Times New Roman" w:hAnsi="Times New Roman" w:cs="Times New Roman"/>
                <w:iCs/>
                <w:sz w:val="24"/>
                <w:szCs w:val="24"/>
                <w:lang w:eastAsia="ru-RU"/>
              </w:rPr>
              <w:t xml:space="preserve"> </w:t>
            </w:r>
          </w:p>
        </w:tc>
        <w:tc>
          <w:tcPr>
            <w:tcW w:w="963" w:type="pct"/>
            <w:gridSpan w:val="2"/>
          </w:tcPr>
          <w:p w14:paraId="5FA40BE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322B0B1D" w14:textId="77777777" w:rsidTr="009022D6">
        <w:trPr>
          <w:gridAfter w:val="1"/>
          <w:wAfter w:w="145" w:type="pct"/>
          <w:trHeight w:val="361"/>
        </w:trPr>
        <w:tc>
          <w:tcPr>
            <w:tcW w:w="317" w:type="pct"/>
            <w:shd w:val="clear" w:color="auto" w:fill="auto"/>
          </w:tcPr>
          <w:p w14:paraId="70A47AA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65-66</w:t>
            </w:r>
          </w:p>
        </w:tc>
        <w:tc>
          <w:tcPr>
            <w:tcW w:w="572" w:type="pct"/>
            <w:tcBorders>
              <w:top w:val="single" w:sz="4" w:space="0" w:color="auto"/>
              <w:left w:val="single" w:sz="4" w:space="0" w:color="auto"/>
              <w:bottom w:val="single" w:sz="4" w:space="0" w:color="auto"/>
              <w:right w:val="single" w:sz="4" w:space="0" w:color="auto"/>
            </w:tcBorders>
          </w:tcPr>
          <w:p w14:paraId="710202D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Ноябрь</w:t>
            </w:r>
          </w:p>
        </w:tc>
        <w:tc>
          <w:tcPr>
            <w:tcW w:w="431" w:type="pct"/>
            <w:shd w:val="clear" w:color="auto" w:fill="auto"/>
          </w:tcPr>
          <w:p w14:paraId="75344939"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1E9FC6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885D10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00B06431"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A006832" w14:textId="65EF302B"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Упражнения для мышц плечевого пояса и</w:t>
            </w:r>
            <w:r w:rsidR="00C7263B">
              <w:rPr>
                <w:rFonts w:ascii="Times New Roman" w:eastAsia="Times New Roman" w:hAnsi="Times New Roman" w:cs="Times New Roman"/>
                <w:iCs/>
                <w:sz w:val="24"/>
                <w:szCs w:val="24"/>
                <w:lang w:eastAsia="ru-RU"/>
              </w:rPr>
              <w:t xml:space="preserve"> пресса.</w:t>
            </w:r>
            <w:r w:rsidRPr="00822AA1">
              <w:rPr>
                <w:rFonts w:ascii="Times New Roman" w:eastAsia="Times New Roman" w:hAnsi="Times New Roman" w:cs="Times New Roman"/>
                <w:iCs/>
                <w:sz w:val="24"/>
                <w:szCs w:val="24"/>
                <w:lang w:eastAsia="ru-RU"/>
              </w:rPr>
              <w:t xml:space="preserve">. </w:t>
            </w:r>
            <w:r w:rsidR="0024659E">
              <w:rPr>
                <w:rFonts w:ascii="Times New Roman" w:eastAsia="Times New Roman" w:hAnsi="Times New Roman" w:cs="Times New Roman"/>
                <w:iCs/>
                <w:sz w:val="24"/>
                <w:szCs w:val="24"/>
                <w:lang w:eastAsia="ru-RU"/>
              </w:rPr>
              <w:t>Работа  спортивным снаряжением.</w:t>
            </w:r>
          </w:p>
        </w:tc>
        <w:tc>
          <w:tcPr>
            <w:tcW w:w="963" w:type="pct"/>
            <w:gridSpan w:val="2"/>
          </w:tcPr>
          <w:p w14:paraId="4CAA091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 зачеты, протоколы</w:t>
            </w:r>
          </w:p>
        </w:tc>
      </w:tr>
      <w:tr w:rsidR="00822AA1" w:rsidRPr="00822AA1" w14:paraId="74E96A5A" w14:textId="77777777" w:rsidTr="009022D6">
        <w:trPr>
          <w:gridAfter w:val="1"/>
          <w:wAfter w:w="145" w:type="pct"/>
          <w:trHeight w:val="361"/>
        </w:trPr>
        <w:tc>
          <w:tcPr>
            <w:tcW w:w="317" w:type="pct"/>
            <w:shd w:val="clear" w:color="auto" w:fill="auto"/>
          </w:tcPr>
          <w:p w14:paraId="3856143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67-68</w:t>
            </w:r>
          </w:p>
        </w:tc>
        <w:tc>
          <w:tcPr>
            <w:tcW w:w="572" w:type="pct"/>
            <w:tcBorders>
              <w:top w:val="single" w:sz="4" w:space="0" w:color="auto"/>
              <w:left w:val="single" w:sz="4" w:space="0" w:color="auto"/>
              <w:bottom w:val="single" w:sz="4" w:space="0" w:color="auto"/>
              <w:right w:val="single" w:sz="4" w:space="0" w:color="auto"/>
            </w:tcBorders>
          </w:tcPr>
          <w:p w14:paraId="5952D3D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Ноябрь</w:t>
            </w:r>
          </w:p>
        </w:tc>
        <w:tc>
          <w:tcPr>
            <w:tcW w:w="431" w:type="pct"/>
            <w:shd w:val="clear" w:color="auto" w:fill="auto"/>
          </w:tcPr>
          <w:p w14:paraId="599649C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599539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628FB8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3D46806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54B99E47"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6FF9EAF9" w14:textId="1007E147" w:rsidR="00822AA1" w:rsidRPr="00822AA1" w:rsidRDefault="00B0686D"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в стойке.</w:t>
            </w:r>
            <w:r w:rsidR="0024659E">
              <w:rPr>
                <w:rFonts w:ascii="Times New Roman" w:eastAsia="Times New Roman" w:hAnsi="Times New Roman" w:cs="Times New Roman"/>
                <w:iCs/>
                <w:sz w:val="24"/>
                <w:szCs w:val="24"/>
                <w:lang w:eastAsia="ru-RU"/>
              </w:rPr>
              <w:t xml:space="preserve"> Учебные схватки. Правила борьбы.</w:t>
            </w:r>
          </w:p>
        </w:tc>
        <w:tc>
          <w:tcPr>
            <w:tcW w:w="963" w:type="pct"/>
            <w:gridSpan w:val="2"/>
          </w:tcPr>
          <w:p w14:paraId="61B842D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B360131" w14:textId="77777777" w:rsidTr="009022D6">
        <w:trPr>
          <w:gridAfter w:val="1"/>
          <w:wAfter w:w="145" w:type="pct"/>
          <w:trHeight w:val="361"/>
        </w:trPr>
        <w:tc>
          <w:tcPr>
            <w:tcW w:w="317" w:type="pct"/>
            <w:shd w:val="clear" w:color="auto" w:fill="auto"/>
          </w:tcPr>
          <w:p w14:paraId="39A1F1A3"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69-70</w:t>
            </w:r>
          </w:p>
        </w:tc>
        <w:tc>
          <w:tcPr>
            <w:tcW w:w="572" w:type="pct"/>
            <w:tcBorders>
              <w:top w:val="single" w:sz="4" w:space="0" w:color="auto"/>
              <w:left w:val="single" w:sz="4" w:space="0" w:color="auto"/>
              <w:bottom w:val="single" w:sz="4" w:space="0" w:color="auto"/>
              <w:right w:val="single" w:sz="4" w:space="0" w:color="auto"/>
            </w:tcBorders>
          </w:tcPr>
          <w:p w14:paraId="14BFC64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Ноябрь</w:t>
            </w:r>
          </w:p>
        </w:tc>
        <w:tc>
          <w:tcPr>
            <w:tcW w:w="431" w:type="pct"/>
            <w:shd w:val="clear" w:color="auto" w:fill="auto"/>
          </w:tcPr>
          <w:p w14:paraId="1C26068E"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9D645F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2C47AA91"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5467443B" w14:textId="3264B652" w:rsidR="00822AA1" w:rsidRPr="00822AA1" w:rsidRDefault="0024659E"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822AA1" w:rsidRPr="00822AA1">
              <w:rPr>
                <w:rFonts w:ascii="Times New Roman" w:eastAsia="Times New Roman" w:hAnsi="Times New Roman" w:cs="Times New Roman"/>
                <w:iCs/>
                <w:sz w:val="24"/>
                <w:szCs w:val="24"/>
                <w:lang w:eastAsia="ru-RU"/>
              </w:rPr>
              <w:t>Перемещения по сигналу в борьбе.</w:t>
            </w:r>
            <w:r>
              <w:rPr>
                <w:rFonts w:ascii="Times New Roman" w:eastAsia="Times New Roman" w:hAnsi="Times New Roman" w:cs="Times New Roman"/>
                <w:iCs/>
                <w:sz w:val="24"/>
                <w:szCs w:val="24"/>
                <w:lang w:eastAsia="ru-RU"/>
              </w:rPr>
              <w:t xml:space="preserve">    Работа на скорость и внимательность.</w:t>
            </w:r>
          </w:p>
        </w:tc>
        <w:tc>
          <w:tcPr>
            <w:tcW w:w="963" w:type="pct"/>
            <w:gridSpan w:val="2"/>
          </w:tcPr>
          <w:p w14:paraId="18B1772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26D4F34C" w14:textId="77777777" w:rsidTr="009022D6">
        <w:trPr>
          <w:gridAfter w:val="1"/>
          <w:wAfter w:w="145" w:type="pct"/>
          <w:trHeight w:val="361"/>
        </w:trPr>
        <w:tc>
          <w:tcPr>
            <w:tcW w:w="317" w:type="pct"/>
            <w:shd w:val="clear" w:color="auto" w:fill="auto"/>
          </w:tcPr>
          <w:p w14:paraId="11D89AB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71-72</w:t>
            </w:r>
          </w:p>
        </w:tc>
        <w:tc>
          <w:tcPr>
            <w:tcW w:w="572" w:type="pct"/>
            <w:tcBorders>
              <w:top w:val="single" w:sz="4" w:space="0" w:color="auto"/>
              <w:left w:val="single" w:sz="4" w:space="0" w:color="auto"/>
              <w:bottom w:val="single" w:sz="4" w:space="0" w:color="auto"/>
              <w:right w:val="single" w:sz="4" w:space="0" w:color="auto"/>
            </w:tcBorders>
          </w:tcPr>
          <w:p w14:paraId="3DB3C66E"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Ноябрь</w:t>
            </w:r>
          </w:p>
        </w:tc>
        <w:tc>
          <w:tcPr>
            <w:tcW w:w="431" w:type="pct"/>
            <w:shd w:val="clear" w:color="auto" w:fill="auto"/>
          </w:tcPr>
          <w:p w14:paraId="34D0380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302957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2C310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B6086C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11F0F22"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6F943D7A" w14:textId="05951A21" w:rsidR="00822AA1" w:rsidRPr="00822AA1" w:rsidRDefault="0024659E"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822AA1" w:rsidRPr="00822AA1">
              <w:rPr>
                <w:rFonts w:ascii="Times New Roman" w:eastAsia="Times New Roman" w:hAnsi="Times New Roman" w:cs="Times New Roman"/>
                <w:iCs/>
                <w:sz w:val="24"/>
                <w:szCs w:val="24"/>
                <w:lang w:eastAsia="ru-RU"/>
              </w:rPr>
              <w:t>Отработка передней подножки.</w:t>
            </w:r>
            <w:r>
              <w:rPr>
                <w:rFonts w:ascii="Times New Roman" w:eastAsia="Times New Roman" w:hAnsi="Times New Roman" w:cs="Times New Roman"/>
                <w:iCs/>
                <w:sz w:val="24"/>
                <w:szCs w:val="24"/>
                <w:lang w:eastAsia="ru-RU"/>
              </w:rPr>
              <w:t xml:space="preserve"> бросок со стойки. Бросок с колена .Бросок с падением.</w:t>
            </w:r>
          </w:p>
        </w:tc>
        <w:tc>
          <w:tcPr>
            <w:tcW w:w="963" w:type="pct"/>
            <w:gridSpan w:val="2"/>
          </w:tcPr>
          <w:p w14:paraId="25075F0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54DB8669" w14:textId="77777777" w:rsidTr="009022D6">
        <w:trPr>
          <w:gridAfter w:val="1"/>
          <w:wAfter w:w="145" w:type="pct"/>
          <w:trHeight w:val="361"/>
        </w:trPr>
        <w:tc>
          <w:tcPr>
            <w:tcW w:w="317" w:type="pct"/>
            <w:shd w:val="clear" w:color="auto" w:fill="auto"/>
          </w:tcPr>
          <w:p w14:paraId="52867217"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73-74</w:t>
            </w:r>
          </w:p>
        </w:tc>
        <w:tc>
          <w:tcPr>
            <w:tcW w:w="572" w:type="pct"/>
            <w:tcBorders>
              <w:top w:val="single" w:sz="4" w:space="0" w:color="auto"/>
              <w:left w:val="single" w:sz="4" w:space="0" w:color="auto"/>
              <w:bottom w:val="single" w:sz="4" w:space="0" w:color="auto"/>
              <w:right w:val="single" w:sz="4" w:space="0" w:color="auto"/>
            </w:tcBorders>
          </w:tcPr>
          <w:p w14:paraId="0AD3C123"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Ноябрь</w:t>
            </w:r>
          </w:p>
        </w:tc>
        <w:tc>
          <w:tcPr>
            <w:tcW w:w="431" w:type="pct"/>
            <w:shd w:val="clear" w:color="auto" w:fill="auto"/>
          </w:tcPr>
          <w:p w14:paraId="78A51AF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107E82A"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762984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7C77DF5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DBFCB66"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61EAC3EC" w14:textId="54869F23" w:rsidR="00822AA1" w:rsidRPr="00822AA1" w:rsidRDefault="0024659E"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про</w:t>
            </w:r>
            <w:r w:rsidR="00822AA1" w:rsidRPr="00822AA1">
              <w:rPr>
                <w:rFonts w:ascii="Times New Roman" w:eastAsia="Times New Roman" w:hAnsi="Times New Roman" w:cs="Times New Roman"/>
                <w:iCs/>
                <w:sz w:val="24"/>
                <w:szCs w:val="24"/>
                <w:lang w:eastAsia="ru-RU"/>
              </w:rPr>
              <w:t>ход на прием и выход</w:t>
            </w:r>
            <w:r>
              <w:rPr>
                <w:rFonts w:ascii="Times New Roman" w:eastAsia="Times New Roman" w:hAnsi="Times New Roman" w:cs="Times New Roman"/>
                <w:iCs/>
                <w:sz w:val="24"/>
                <w:szCs w:val="24"/>
                <w:lang w:eastAsia="ru-RU"/>
              </w:rPr>
              <w:t xml:space="preserve"> из него.</w:t>
            </w:r>
            <w:r w:rsidR="00501E82">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Отработка техники.</w:t>
            </w:r>
            <w:r w:rsidR="00501E82">
              <w:rPr>
                <w:rFonts w:ascii="Times New Roman" w:eastAsia="Times New Roman" w:hAnsi="Times New Roman" w:cs="Times New Roman"/>
                <w:iCs/>
                <w:sz w:val="24"/>
                <w:szCs w:val="24"/>
                <w:lang w:eastAsia="ru-RU"/>
              </w:rPr>
              <w:t xml:space="preserve">  Работа в парах.</w:t>
            </w:r>
          </w:p>
        </w:tc>
        <w:tc>
          <w:tcPr>
            <w:tcW w:w="963" w:type="pct"/>
            <w:gridSpan w:val="2"/>
          </w:tcPr>
          <w:p w14:paraId="066B139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1C1A198B" w14:textId="77777777" w:rsidTr="009022D6">
        <w:trPr>
          <w:gridAfter w:val="1"/>
          <w:wAfter w:w="145" w:type="pct"/>
          <w:trHeight w:val="361"/>
        </w:trPr>
        <w:tc>
          <w:tcPr>
            <w:tcW w:w="317" w:type="pct"/>
            <w:shd w:val="clear" w:color="auto" w:fill="auto"/>
          </w:tcPr>
          <w:p w14:paraId="04C03BF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75-76</w:t>
            </w:r>
          </w:p>
        </w:tc>
        <w:tc>
          <w:tcPr>
            <w:tcW w:w="572" w:type="pct"/>
            <w:tcBorders>
              <w:top w:val="single" w:sz="4" w:space="0" w:color="auto"/>
              <w:left w:val="single" w:sz="4" w:space="0" w:color="auto"/>
              <w:bottom w:val="single" w:sz="4" w:space="0" w:color="auto"/>
              <w:right w:val="single" w:sz="4" w:space="0" w:color="auto"/>
            </w:tcBorders>
          </w:tcPr>
          <w:p w14:paraId="5DC95A0E"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Ноябрь</w:t>
            </w:r>
          </w:p>
        </w:tc>
        <w:tc>
          <w:tcPr>
            <w:tcW w:w="431" w:type="pct"/>
            <w:shd w:val="clear" w:color="auto" w:fill="auto"/>
          </w:tcPr>
          <w:p w14:paraId="1090B76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AD9E9D4" w14:textId="77777777" w:rsidR="00B0686D" w:rsidRPr="00822AA1" w:rsidRDefault="00B0686D" w:rsidP="00B0686D">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4EC2EF3" w14:textId="77777777" w:rsidR="00822AA1" w:rsidRPr="00822AA1" w:rsidRDefault="00B0686D" w:rsidP="00B0686D">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63D1FE4F"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A161B55" w14:textId="65E19527" w:rsidR="00822AA1" w:rsidRPr="00822AA1" w:rsidRDefault="00B0686D" w:rsidP="00822AA1">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Кардио- тренировка Табата.</w:t>
            </w:r>
            <w:r w:rsidR="00501E82">
              <w:rPr>
                <w:rFonts w:ascii="Times New Roman" w:eastAsia="Times New Roman" w:hAnsi="Times New Roman" w:cs="Times New Roman"/>
                <w:iCs/>
                <w:sz w:val="24"/>
                <w:szCs w:val="24"/>
                <w:lang w:eastAsia="ru-RU"/>
              </w:rPr>
              <w:t xml:space="preserve"> Упражнения на основные группы мышц.</w:t>
            </w:r>
          </w:p>
        </w:tc>
        <w:tc>
          <w:tcPr>
            <w:tcW w:w="963" w:type="pct"/>
            <w:gridSpan w:val="2"/>
          </w:tcPr>
          <w:p w14:paraId="0D233E4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058DDA38" w14:textId="77777777" w:rsidTr="009022D6">
        <w:trPr>
          <w:gridAfter w:val="1"/>
          <w:wAfter w:w="145" w:type="pct"/>
          <w:trHeight w:val="361"/>
        </w:trPr>
        <w:tc>
          <w:tcPr>
            <w:tcW w:w="317" w:type="pct"/>
            <w:shd w:val="clear" w:color="auto" w:fill="auto"/>
          </w:tcPr>
          <w:p w14:paraId="3052AFDB"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77-78</w:t>
            </w:r>
          </w:p>
        </w:tc>
        <w:tc>
          <w:tcPr>
            <w:tcW w:w="572" w:type="pct"/>
            <w:tcBorders>
              <w:top w:val="single" w:sz="4" w:space="0" w:color="auto"/>
              <w:left w:val="single" w:sz="4" w:space="0" w:color="auto"/>
              <w:bottom w:val="single" w:sz="4" w:space="0" w:color="auto"/>
              <w:right w:val="single" w:sz="4" w:space="0" w:color="auto"/>
            </w:tcBorders>
          </w:tcPr>
          <w:p w14:paraId="6F312D89"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Ноябрь</w:t>
            </w:r>
          </w:p>
        </w:tc>
        <w:tc>
          <w:tcPr>
            <w:tcW w:w="431" w:type="pct"/>
            <w:shd w:val="clear" w:color="auto" w:fill="auto"/>
          </w:tcPr>
          <w:p w14:paraId="4CACDDD3"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EC6C7A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AE585D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624C69D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288523B1"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16B6F4D3" w14:textId="34CD880F" w:rsidR="00822AA1" w:rsidRPr="00822AA1" w:rsidRDefault="00501E82"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822AA1" w:rsidRPr="00822AA1">
              <w:rPr>
                <w:rFonts w:ascii="Times New Roman" w:eastAsia="Times New Roman" w:hAnsi="Times New Roman" w:cs="Times New Roman"/>
                <w:iCs/>
                <w:sz w:val="24"/>
                <w:szCs w:val="24"/>
                <w:lang w:eastAsia="ru-RU"/>
              </w:rPr>
              <w:t>О</w:t>
            </w:r>
            <w:r>
              <w:rPr>
                <w:rFonts w:ascii="Times New Roman" w:eastAsia="Times New Roman" w:hAnsi="Times New Roman" w:cs="Times New Roman"/>
                <w:iCs/>
                <w:sz w:val="24"/>
                <w:szCs w:val="24"/>
                <w:lang w:eastAsia="ru-RU"/>
              </w:rPr>
              <w:t xml:space="preserve">тработка </w:t>
            </w:r>
            <w:r w:rsidR="00822AA1" w:rsidRPr="00822AA1">
              <w:rPr>
                <w:rFonts w:ascii="Times New Roman" w:eastAsia="Times New Roman" w:hAnsi="Times New Roman" w:cs="Times New Roman"/>
                <w:iCs/>
                <w:sz w:val="24"/>
                <w:szCs w:val="24"/>
                <w:lang w:eastAsia="ru-RU"/>
              </w:rPr>
              <w:t xml:space="preserve">  задней подножк</w:t>
            </w:r>
            <w:r>
              <w:rPr>
                <w:rFonts w:ascii="Times New Roman" w:eastAsia="Times New Roman" w:hAnsi="Times New Roman" w:cs="Times New Roman"/>
                <w:iCs/>
                <w:sz w:val="24"/>
                <w:szCs w:val="24"/>
                <w:lang w:eastAsia="ru-RU"/>
              </w:rPr>
              <w:t>и</w:t>
            </w:r>
            <w:r w:rsidR="00822AA1" w:rsidRPr="00822AA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Броски со стойки, с колена .с падением.</w:t>
            </w:r>
          </w:p>
        </w:tc>
        <w:tc>
          <w:tcPr>
            <w:tcW w:w="963" w:type="pct"/>
            <w:gridSpan w:val="2"/>
          </w:tcPr>
          <w:p w14:paraId="03DB0CF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0BEEEAE4" w14:textId="77777777" w:rsidTr="009022D6">
        <w:trPr>
          <w:gridAfter w:val="1"/>
          <w:wAfter w:w="145" w:type="pct"/>
          <w:trHeight w:val="361"/>
        </w:trPr>
        <w:tc>
          <w:tcPr>
            <w:tcW w:w="317" w:type="pct"/>
            <w:shd w:val="clear" w:color="auto" w:fill="auto"/>
          </w:tcPr>
          <w:p w14:paraId="2DF9527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79-80</w:t>
            </w:r>
          </w:p>
        </w:tc>
        <w:tc>
          <w:tcPr>
            <w:tcW w:w="572" w:type="pct"/>
            <w:tcBorders>
              <w:top w:val="single" w:sz="4" w:space="0" w:color="auto"/>
              <w:left w:val="single" w:sz="4" w:space="0" w:color="auto"/>
              <w:bottom w:val="single" w:sz="4" w:space="0" w:color="auto"/>
              <w:right w:val="single" w:sz="4" w:space="0" w:color="auto"/>
            </w:tcBorders>
          </w:tcPr>
          <w:p w14:paraId="50DC601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Декабрь</w:t>
            </w:r>
          </w:p>
        </w:tc>
        <w:tc>
          <w:tcPr>
            <w:tcW w:w="431" w:type="pct"/>
            <w:shd w:val="clear" w:color="auto" w:fill="auto"/>
          </w:tcPr>
          <w:p w14:paraId="315F1E2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915C40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30DD09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40792AA"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31922F84"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5035B7CA" w14:textId="3738D39E" w:rsidR="00822AA1" w:rsidRPr="00822AA1" w:rsidRDefault="00501E82"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Бросок  с прохода в ноги. </w:t>
            </w:r>
            <w:r w:rsidR="00822AA1" w:rsidRPr="00822AA1">
              <w:rPr>
                <w:rFonts w:ascii="Times New Roman" w:eastAsia="Times New Roman" w:hAnsi="Times New Roman" w:cs="Times New Roman"/>
                <w:iCs/>
                <w:sz w:val="24"/>
                <w:szCs w:val="24"/>
                <w:lang w:eastAsia="ru-RU"/>
              </w:rPr>
              <w:t xml:space="preserve">Отработка </w:t>
            </w:r>
            <w:r>
              <w:rPr>
                <w:rFonts w:ascii="Times New Roman" w:eastAsia="Times New Roman" w:hAnsi="Times New Roman" w:cs="Times New Roman"/>
                <w:iCs/>
                <w:sz w:val="24"/>
                <w:szCs w:val="24"/>
                <w:lang w:eastAsia="ru-RU"/>
              </w:rPr>
              <w:t>броска</w:t>
            </w:r>
            <w:r w:rsidR="00822AA1" w:rsidRPr="00822AA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r w:rsidR="005A36E7">
              <w:rPr>
                <w:rFonts w:ascii="Times New Roman" w:eastAsia="Times New Roman" w:hAnsi="Times New Roman" w:cs="Times New Roman"/>
                <w:iCs/>
                <w:sz w:val="24"/>
                <w:szCs w:val="24"/>
                <w:lang w:eastAsia="ru-RU"/>
              </w:rPr>
              <w:t>П</w:t>
            </w:r>
            <w:r>
              <w:rPr>
                <w:rFonts w:ascii="Times New Roman" w:eastAsia="Times New Roman" w:hAnsi="Times New Roman" w:cs="Times New Roman"/>
                <w:iCs/>
                <w:sz w:val="24"/>
                <w:szCs w:val="24"/>
                <w:lang w:eastAsia="ru-RU"/>
              </w:rPr>
              <w:t>роход в одну ногу и в две.</w:t>
            </w:r>
          </w:p>
        </w:tc>
        <w:tc>
          <w:tcPr>
            <w:tcW w:w="963" w:type="pct"/>
            <w:gridSpan w:val="2"/>
          </w:tcPr>
          <w:p w14:paraId="37D89C3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3524EFF0" w14:textId="77777777" w:rsidTr="009022D6">
        <w:trPr>
          <w:gridAfter w:val="1"/>
          <w:wAfter w:w="145" w:type="pct"/>
          <w:trHeight w:val="361"/>
        </w:trPr>
        <w:tc>
          <w:tcPr>
            <w:tcW w:w="317" w:type="pct"/>
            <w:shd w:val="clear" w:color="auto" w:fill="auto"/>
          </w:tcPr>
          <w:p w14:paraId="67B5E3A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81-82</w:t>
            </w:r>
          </w:p>
        </w:tc>
        <w:tc>
          <w:tcPr>
            <w:tcW w:w="572" w:type="pct"/>
            <w:tcBorders>
              <w:top w:val="single" w:sz="4" w:space="0" w:color="auto"/>
              <w:left w:val="single" w:sz="4" w:space="0" w:color="auto"/>
              <w:bottom w:val="single" w:sz="4" w:space="0" w:color="auto"/>
              <w:right w:val="single" w:sz="4" w:space="0" w:color="auto"/>
            </w:tcBorders>
          </w:tcPr>
          <w:p w14:paraId="47EC3C3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Декабрь</w:t>
            </w:r>
          </w:p>
        </w:tc>
        <w:tc>
          <w:tcPr>
            <w:tcW w:w="431" w:type="pct"/>
            <w:shd w:val="clear" w:color="auto" w:fill="auto"/>
          </w:tcPr>
          <w:p w14:paraId="4CCDDD32"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0ABA64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415ABF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6E73A80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660116D0"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333E3B23" w14:textId="52C1637B" w:rsid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 xml:space="preserve"> </w:t>
            </w:r>
            <w:r w:rsidR="005A36E7">
              <w:rPr>
                <w:rFonts w:ascii="Times New Roman" w:eastAsia="Times New Roman" w:hAnsi="Times New Roman" w:cs="Times New Roman"/>
                <w:iCs/>
                <w:sz w:val="24"/>
                <w:szCs w:val="24"/>
                <w:lang w:eastAsia="ru-RU"/>
              </w:rPr>
              <w:t xml:space="preserve">Смешанная работа    </w:t>
            </w:r>
            <w:r w:rsidRPr="00822AA1">
              <w:rPr>
                <w:rFonts w:ascii="Times New Roman" w:eastAsia="Times New Roman" w:hAnsi="Times New Roman" w:cs="Times New Roman"/>
                <w:iCs/>
                <w:sz w:val="24"/>
                <w:szCs w:val="24"/>
                <w:lang w:eastAsia="ru-RU"/>
              </w:rPr>
              <w:t xml:space="preserve">Переход из атаки </w:t>
            </w:r>
            <w:r w:rsidR="005A36E7">
              <w:rPr>
                <w:rFonts w:ascii="Times New Roman" w:eastAsia="Times New Roman" w:hAnsi="Times New Roman" w:cs="Times New Roman"/>
                <w:iCs/>
                <w:sz w:val="24"/>
                <w:szCs w:val="24"/>
                <w:lang w:eastAsia="ru-RU"/>
              </w:rPr>
              <w:t xml:space="preserve">руками и ногами </w:t>
            </w:r>
            <w:r w:rsidRPr="00822AA1">
              <w:rPr>
                <w:rFonts w:ascii="Times New Roman" w:eastAsia="Times New Roman" w:hAnsi="Times New Roman" w:cs="Times New Roman"/>
                <w:iCs/>
                <w:sz w:val="24"/>
                <w:szCs w:val="24"/>
                <w:lang w:eastAsia="ru-RU"/>
              </w:rPr>
              <w:t>в борьбу.</w:t>
            </w:r>
            <w:r w:rsidR="005A36E7">
              <w:rPr>
                <w:rFonts w:ascii="Times New Roman" w:eastAsia="Times New Roman" w:hAnsi="Times New Roman" w:cs="Times New Roman"/>
                <w:iCs/>
                <w:sz w:val="24"/>
                <w:szCs w:val="24"/>
                <w:lang w:eastAsia="ru-RU"/>
              </w:rPr>
              <w:t xml:space="preserve"> Ра</w:t>
            </w:r>
          </w:p>
          <w:p w14:paraId="52D50B7E" w14:textId="08D6D5EE" w:rsidR="005A36E7" w:rsidRPr="00822AA1" w:rsidRDefault="005A36E7"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Бота в парах. работа на лапах .</w:t>
            </w:r>
          </w:p>
        </w:tc>
        <w:tc>
          <w:tcPr>
            <w:tcW w:w="963" w:type="pct"/>
            <w:gridSpan w:val="2"/>
          </w:tcPr>
          <w:p w14:paraId="5226CA1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3B5A51F3" w14:textId="77777777" w:rsidTr="009022D6">
        <w:trPr>
          <w:gridAfter w:val="1"/>
          <w:wAfter w:w="145" w:type="pct"/>
          <w:trHeight w:val="361"/>
        </w:trPr>
        <w:tc>
          <w:tcPr>
            <w:tcW w:w="317" w:type="pct"/>
            <w:shd w:val="clear" w:color="auto" w:fill="auto"/>
          </w:tcPr>
          <w:p w14:paraId="65159A82"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83-84</w:t>
            </w:r>
          </w:p>
        </w:tc>
        <w:tc>
          <w:tcPr>
            <w:tcW w:w="572" w:type="pct"/>
            <w:tcBorders>
              <w:top w:val="single" w:sz="4" w:space="0" w:color="auto"/>
              <w:left w:val="single" w:sz="4" w:space="0" w:color="auto"/>
              <w:bottom w:val="single" w:sz="4" w:space="0" w:color="auto"/>
              <w:right w:val="single" w:sz="4" w:space="0" w:color="auto"/>
            </w:tcBorders>
          </w:tcPr>
          <w:p w14:paraId="08D562A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Декабрь</w:t>
            </w:r>
          </w:p>
        </w:tc>
        <w:tc>
          <w:tcPr>
            <w:tcW w:w="431" w:type="pct"/>
            <w:shd w:val="clear" w:color="auto" w:fill="auto"/>
          </w:tcPr>
          <w:p w14:paraId="7D35F941"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AA81DF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3E9331A0"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2FE3A23D" w14:textId="1E3BC090" w:rsidR="00822AA1" w:rsidRPr="00822AA1" w:rsidRDefault="005A36E7"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Игровая  тренировка. </w:t>
            </w:r>
            <w:r w:rsidR="00B0686D">
              <w:rPr>
                <w:rFonts w:ascii="Times New Roman" w:eastAsia="Times New Roman" w:hAnsi="Times New Roman" w:cs="Times New Roman"/>
                <w:iCs/>
                <w:sz w:val="24"/>
                <w:szCs w:val="24"/>
                <w:lang w:eastAsia="ru-RU"/>
              </w:rPr>
              <w:t>Игры на ловкость</w:t>
            </w:r>
            <w:r w:rsidR="00822AA1" w:rsidRPr="00822AA1">
              <w:rPr>
                <w:rFonts w:ascii="Times New Roman" w:eastAsia="Times New Roman" w:hAnsi="Times New Roman" w:cs="Times New Roman"/>
                <w:iCs/>
                <w:sz w:val="24"/>
                <w:szCs w:val="24"/>
                <w:lang w:eastAsia="ru-RU"/>
              </w:rPr>
              <w:t>, внимание и быстроту.</w:t>
            </w:r>
          </w:p>
        </w:tc>
        <w:tc>
          <w:tcPr>
            <w:tcW w:w="963" w:type="pct"/>
            <w:gridSpan w:val="2"/>
          </w:tcPr>
          <w:p w14:paraId="4AD3D33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16E1D332" w14:textId="77777777" w:rsidTr="009022D6">
        <w:trPr>
          <w:gridAfter w:val="1"/>
          <w:wAfter w:w="145" w:type="pct"/>
          <w:trHeight w:val="361"/>
        </w:trPr>
        <w:tc>
          <w:tcPr>
            <w:tcW w:w="317" w:type="pct"/>
            <w:shd w:val="clear" w:color="auto" w:fill="auto"/>
          </w:tcPr>
          <w:p w14:paraId="1306ABE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85-86</w:t>
            </w:r>
          </w:p>
        </w:tc>
        <w:tc>
          <w:tcPr>
            <w:tcW w:w="572" w:type="pct"/>
            <w:tcBorders>
              <w:top w:val="single" w:sz="4" w:space="0" w:color="auto"/>
              <w:left w:val="single" w:sz="4" w:space="0" w:color="auto"/>
              <w:bottom w:val="single" w:sz="4" w:space="0" w:color="auto"/>
              <w:right w:val="single" w:sz="4" w:space="0" w:color="auto"/>
            </w:tcBorders>
          </w:tcPr>
          <w:p w14:paraId="01FC66A1"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Декабрь</w:t>
            </w:r>
          </w:p>
        </w:tc>
        <w:tc>
          <w:tcPr>
            <w:tcW w:w="431" w:type="pct"/>
            <w:shd w:val="clear" w:color="auto" w:fill="auto"/>
          </w:tcPr>
          <w:p w14:paraId="4AF9CF1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C8A32F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D32D5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1C8022A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7ABD25CB"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455FDC80" w14:textId="02F93929" w:rsidR="00822AA1" w:rsidRPr="00822AA1" w:rsidRDefault="005A36E7"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822AA1" w:rsidRPr="00822AA1">
              <w:rPr>
                <w:rFonts w:ascii="Times New Roman" w:eastAsia="Times New Roman" w:hAnsi="Times New Roman" w:cs="Times New Roman"/>
                <w:iCs/>
                <w:sz w:val="24"/>
                <w:szCs w:val="24"/>
                <w:lang w:eastAsia="ru-RU"/>
              </w:rPr>
              <w:t>Проход в ноги</w:t>
            </w:r>
            <w:r>
              <w:rPr>
                <w:rFonts w:ascii="Times New Roman" w:eastAsia="Times New Roman" w:hAnsi="Times New Roman" w:cs="Times New Roman"/>
                <w:iCs/>
                <w:sz w:val="24"/>
                <w:szCs w:val="24"/>
                <w:lang w:eastAsia="ru-RU"/>
              </w:rPr>
              <w:t xml:space="preserve"> бросок переворотом.</w:t>
            </w:r>
            <w:r w:rsidR="00822AA1" w:rsidRPr="00822AA1">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Отработка в стойке.                    Работа в парах и на борцовском чучеле.</w:t>
            </w:r>
          </w:p>
        </w:tc>
        <w:tc>
          <w:tcPr>
            <w:tcW w:w="963" w:type="pct"/>
            <w:gridSpan w:val="2"/>
          </w:tcPr>
          <w:p w14:paraId="099AE8C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0910ECC2" w14:textId="77777777" w:rsidTr="009022D6">
        <w:trPr>
          <w:gridAfter w:val="1"/>
          <w:wAfter w:w="145" w:type="pct"/>
          <w:trHeight w:val="361"/>
        </w:trPr>
        <w:tc>
          <w:tcPr>
            <w:tcW w:w="317" w:type="pct"/>
            <w:shd w:val="clear" w:color="auto" w:fill="auto"/>
          </w:tcPr>
          <w:p w14:paraId="706FED0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87-88</w:t>
            </w:r>
          </w:p>
        </w:tc>
        <w:tc>
          <w:tcPr>
            <w:tcW w:w="572" w:type="pct"/>
            <w:tcBorders>
              <w:top w:val="single" w:sz="4" w:space="0" w:color="auto"/>
              <w:left w:val="single" w:sz="4" w:space="0" w:color="auto"/>
              <w:bottom w:val="single" w:sz="4" w:space="0" w:color="auto"/>
              <w:right w:val="single" w:sz="4" w:space="0" w:color="auto"/>
            </w:tcBorders>
          </w:tcPr>
          <w:p w14:paraId="10E4BA1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Декабрь</w:t>
            </w:r>
          </w:p>
        </w:tc>
        <w:tc>
          <w:tcPr>
            <w:tcW w:w="431" w:type="pct"/>
            <w:shd w:val="clear" w:color="auto" w:fill="auto"/>
          </w:tcPr>
          <w:p w14:paraId="31C33C0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9E38DB3" w14:textId="77777777" w:rsidR="00B0686D" w:rsidRPr="00822AA1" w:rsidRDefault="00B0686D" w:rsidP="00B0686D">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9BFD0BD" w14:textId="77777777" w:rsidR="00822AA1" w:rsidRPr="00822AA1" w:rsidRDefault="00B0686D" w:rsidP="00B0686D">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6EB7ABCA"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17464904" w14:textId="5000D590" w:rsidR="00822AA1" w:rsidRPr="00822AA1" w:rsidRDefault="005A36E7"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на развитие силовых качеств </w:t>
            </w:r>
            <w:r w:rsidR="00B0686D">
              <w:rPr>
                <w:rFonts w:ascii="Times New Roman" w:eastAsia="Times New Roman" w:hAnsi="Times New Roman" w:cs="Times New Roman"/>
                <w:iCs/>
                <w:sz w:val="24"/>
                <w:szCs w:val="24"/>
                <w:lang w:eastAsia="ru-RU"/>
              </w:rPr>
              <w:t>Круговая тренировка. Кроссфит.</w:t>
            </w:r>
          </w:p>
        </w:tc>
        <w:tc>
          <w:tcPr>
            <w:tcW w:w="963" w:type="pct"/>
            <w:gridSpan w:val="2"/>
          </w:tcPr>
          <w:p w14:paraId="7E6BCFD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85CCA1B" w14:textId="77777777" w:rsidTr="009022D6">
        <w:trPr>
          <w:gridAfter w:val="1"/>
          <w:wAfter w:w="145" w:type="pct"/>
          <w:trHeight w:val="361"/>
        </w:trPr>
        <w:tc>
          <w:tcPr>
            <w:tcW w:w="317" w:type="pct"/>
            <w:shd w:val="clear" w:color="auto" w:fill="auto"/>
          </w:tcPr>
          <w:p w14:paraId="695781F3"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89-90</w:t>
            </w:r>
          </w:p>
        </w:tc>
        <w:tc>
          <w:tcPr>
            <w:tcW w:w="572" w:type="pct"/>
            <w:tcBorders>
              <w:top w:val="single" w:sz="4" w:space="0" w:color="auto"/>
              <w:left w:val="single" w:sz="4" w:space="0" w:color="auto"/>
              <w:bottom w:val="single" w:sz="4" w:space="0" w:color="auto"/>
              <w:right w:val="single" w:sz="4" w:space="0" w:color="auto"/>
            </w:tcBorders>
          </w:tcPr>
          <w:p w14:paraId="5D213F5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Декабрь</w:t>
            </w:r>
          </w:p>
        </w:tc>
        <w:tc>
          <w:tcPr>
            <w:tcW w:w="431" w:type="pct"/>
            <w:shd w:val="clear" w:color="auto" w:fill="auto"/>
          </w:tcPr>
          <w:p w14:paraId="5F86B973"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E85655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E8E92E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6EA673E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02B8F93A"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D3DE23E" w14:textId="008D4C44" w:rsidR="00822AA1" w:rsidRPr="00822AA1" w:rsidRDefault="005A36E7"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51677A">
              <w:rPr>
                <w:rFonts w:ascii="Times New Roman" w:eastAsia="Times New Roman" w:hAnsi="Times New Roman" w:cs="Times New Roman"/>
                <w:iCs/>
                <w:sz w:val="24"/>
                <w:szCs w:val="24"/>
                <w:lang w:eastAsia="ru-RU"/>
              </w:rPr>
              <w:t xml:space="preserve">Отработка защиты. </w:t>
            </w:r>
            <w:r w:rsidR="00822AA1" w:rsidRPr="00822AA1">
              <w:rPr>
                <w:rFonts w:ascii="Times New Roman" w:eastAsia="Times New Roman" w:hAnsi="Times New Roman" w:cs="Times New Roman"/>
                <w:iCs/>
                <w:sz w:val="24"/>
                <w:szCs w:val="24"/>
                <w:lang w:eastAsia="ru-RU"/>
              </w:rPr>
              <w:t xml:space="preserve">Защита </w:t>
            </w:r>
            <w:r w:rsidR="0051677A">
              <w:rPr>
                <w:rFonts w:ascii="Times New Roman" w:eastAsia="Times New Roman" w:hAnsi="Times New Roman" w:cs="Times New Roman"/>
                <w:iCs/>
                <w:sz w:val="24"/>
                <w:szCs w:val="24"/>
                <w:lang w:eastAsia="ru-RU"/>
              </w:rPr>
              <w:t xml:space="preserve">от </w:t>
            </w:r>
            <w:r w:rsidR="00822AA1" w:rsidRPr="00822AA1">
              <w:rPr>
                <w:rFonts w:ascii="Times New Roman" w:eastAsia="Times New Roman" w:hAnsi="Times New Roman" w:cs="Times New Roman"/>
                <w:iCs/>
                <w:sz w:val="24"/>
                <w:szCs w:val="24"/>
                <w:lang w:eastAsia="ru-RU"/>
              </w:rPr>
              <w:t>проход</w:t>
            </w:r>
            <w:r w:rsidR="0051677A">
              <w:rPr>
                <w:rFonts w:ascii="Times New Roman" w:eastAsia="Times New Roman" w:hAnsi="Times New Roman" w:cs="Times New Roman"/>
                <w:iCs/>
                <w:sz w:val="24"/>
                <w:szCs w:val="24"/>
                <w:lang w:eastAsia="ru-RU"/>
              </w:rPr>
              <w:t>а</w:t>
            </w:r>
            <w:r w:rsidR="00822AA1" w:rsidRPr="00822AA1">
              <w:rPr>
                <w:rFonts w:ascii="Times New Roman" w:eastAsia="Times New Roman" w:hAnsi="Times New Roman" w:cs="Times New Roman"/>
                <w:iCs/>
                <w:sz w:val="24"/>
                <w:szCs w:val="24"/>
                <w:lang w:eastAsia="ru-RU"/>
              </w:rPr>
              <w:t xml:space="preserve"> в ноги.</w:t>
            </w:r>
            <w:r w:rsidR="0051677A">
              <w:rPr>
                <w:rFonts w:ascii="Times New Roman" w:eastAsia="Times New Roman" w:hAnsi="Times New Roman" w:cs="Times New Roman"/>
                <w:iCs/>
                <w:sz w:val="24"/>
                <w:szCs w:val="24"/>
                <w:lang w:eastAsia="ru-RU"/>
              </w:rPr>
              <w:t xml:space="preserve">                    В одну и в две. Работа в парах.</w:t>
            </w:r>
          </w:p>
        </w:tc>
        <w:tc>
          <w:tcPr>
            <w:tcW w:w="963" w:type="pct"/>
            <w:gridSpan w:val="2"/>
          </w:tcPr>
          <w:p w14:paraId="1A1D128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2A4785A3" w14:textId="77777777" w:rsidTr="009022D6">
        <w:trPr>
          <w:gridAfter w:val="1"/>
          <w:wAfter w:w="145" w:type="pct"/>
          <w:trHeight w:val="361"/>
        </w:trPr>
        <w:tc>
          <w:tcPr>
            <w:tcW w:w="317" w:type="pct"/>
            <w:shd w:val="clear" w:color="auto" w:fill="auto"/>
          </w:tcPr>
          <w:p w14:paraId="4AC24F2D"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91-92</w:t>
            </w:r>
          </w:p>
        </w:tc>
        <w:tc>
          <w:tcPr>
            <w:tcW w:w="572" w:type="pct"/>
            <w:tcBorders>
              <w:top w:val="single" w:sz="4" w:space="0" w:color="auto"/>
              <w:left w:val="single" w:sz="4" w:space="0" w:color="auto"/>
              <w:bottom w:val="single" w:sz="4" w:space="0" w:color="auto"/>
              <w:right w:val="single" w:sz="4" w:space="0" w:color="auto"/>
            </w:tcBorders>
          </w:tcPr>
          <w:p w14:paraId="1B645FF2"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Декабрь</w:t>
            </w:r>
          </w:p>
        </w:tc>
        <w:tc>
          <w:tcPr>
            <w:tcW w:w="431" w:type="pct"/>
            <w:shd w:val="clear" w:color="auto" w:fill="auto"/>
          </w:tcPr>
          <w:p w14:paraId="74C17E4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E16994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02FBD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184C9D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E40094E"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59B1EB20" w14:textId="40587F9C" w:rsidR="00822AA1" w:rsidRPr="00822AA1" w:rsidRDefault="0051677A"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Отработка броска</w:t>
            </w:r>
            <w:r w:rsidR="00822AA1" w:rsidRPr="00822AA1">
              <w:rPr>
                <w:rFonts w:ascii="Times New Roman" w:eastAsia="Times New Roman" w:hAnsi="Times New Roman" w:cs="Times New Roman"/>
                <w:iCs/>
                <w:sz w:val="24"/>
                <w:szCs w:val="24"/>
                <w:lang w:eastAsia="ru-RU"/>
              </w:rPr>
              <w:t xml:space="preserve"> подсечкой.</w:t>
            </w:r>
            <w:r>
              <w:rPr>
                <w:rFonts w:ascii="Times New Roman" w:eastAsia="Times New Roman" w:hAnsi="Times New Roman" w:cs="Times New Roman"/>
                <w:iCs/>
                <w:sz w:val="24"/>
                <w:szCs w:val="24"/>
                <w:lang w:eastAsia="ru-RU"/>
              </w:rPr>
              <w:t xml:space="preserve"> Работа в парах .Работа на разных дистанциях.</w:t>
            </w:r>
          </w:p>
        </w:tc>
        <w:tc>
          <w:tcPr>
            <w:tcW w:w="963" w:type="pct"/>
            <w:gridSpan w:val="2"/>
          </w:tcPr>
          <w:p w14:paraId="1995FE3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A606EF4" w14:textId="77777777" w:rsidTr="009022D6">
        <w:trPr>
          <w:gridAfter w:val="1"/>
          <w:wAfter w:w="145" w:type="pct"/>
          <w:trHeight w:val="361"/>
        </w:trPr>
        <w:tc>
          <w:tcPr>
            <w:tcW w:w="317" w:type="pct"/>
            <w:shd w:val="clear" w:color="auto" w:fill="auto"/>
          </w:tcPr>
          <w:p w14:paraId="14DE9463"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93-94</w:t>
            </w:r>
          </w:p>
        </w:tc>
        <w:tc>
          <w:tcPr>
            <w:tcW w:w="572" w:type="pct"/>
            <w:tcBorders>
              <w:top w:val="single" w:sz="4" w:space="0" w:color="auto"/>
              <w:left w:val="single" w:sz="4" w:space="0" w:color="auto"/>
              <w:bottom w:val="single" w:sz="4" w:space="0" w:color="auto"/>
              <w:right w:val="single" w:sz="4" w:space="0" w:color="auto"/>
            </w:tcBorders>
          </w:tcPr>
          <w:p w14:paraId="39EF491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Декабрь</w:t>
            </w:r>
          </w:p>
        </w:tc>
        <w:tc>
          <w:tcPr>
            <w:tcW w:w="431" w:type="pct"/>
            <w:shd w:val="clear" w:color="auto" w:fill="auto"/>
          </w:tcPr>
          <w:p w14:paraId="2BD4013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F3FC9E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32DB0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330A33B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296E39CA"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4ABB31C" w14:textId="7A559956" w:rsidR="00822AA1" w:rsidRPr="00822AA1" w:rsidRDefault="0051677A" w:rsidP="00822AA1">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 xml:space="preserve">Смешанная работа.  </w:t>
            </w:r>
            <w:r w:rsidR="00822AA1" w:rsidRPr="00822AA1">
              <w:rPr>
                <w:rFonts w:ascii="Times New Roman" w:eastAsia="Times New Roman" w:hAnsi="Times New Roman" w:cs="Times New Roman"/>
                <w:iCs/>
                <w:sz w:val="24"/>
                <w:szCs w:val="24"/>
                <w:lang w:val="tt-RU" w:eastAsia="ru-RU"/>
              </w:rPr>
              <w:t>Комбинация руками проход в ноги  подсечка.</w:t>
            </w:r>
          </w:p>
        </w:tc>
        <w:tc>
          <w:tcPr>
            <w:tcW w:w="963" w:type="pct"/>
            <w:gridSpan w:val="2"/>
          </w:tcPr>
          <w:p w14:paraId="4A02D98A" w14:textId="77777777" w:rsidR="00822AA1" w:rsidRPr="00822AA1" w:rsidRDefault="00822AA1" w:rsidP="00822AA1">
            <w:pPr>
              <w:spacing w:after="0" w:line="240" w:lineRule="auto"/>
              <w:rPr>
                <w:rFonts w:ascii="Times New Roman" w:eastAsia="Times New Roman" w:hAnsi="Times New Roman" w:cs="Times New Roman"/>
                <w:iCs/>
                <w:sz w:val="24"/>
                <w:szCs w:val="24"/>
                <w:lang w:val="tt-RU"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73BFC47F" w14:textId="77777777" w:rsidTr="009022D6">
        <w:trPr>
          <w:gridAfter w:val="1"/>
          <w:wAfter w:w="145" w:type="pct"/>
          <w:trHeight w:val="361"/>
        </w:trPr>
        <w:tc>
          <w:tcPr>
            <w:tcW w:w="317" w:type="pct"/>
            <w:shd w:val="clear" w:color="auto" w:fill="auto"/>
          </w:tcPr>
          <w:p w14:paraId="108D6F18"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95-96</w:t>
            </w:r>
          </w:p>
        </w:tc>
        <w:tc>
          <w:tcPr>
            <w:tcW w:w="572" w:type="pct"/>
            <w:tcBorders>
              <w:top w:val="single" w:sz="4" w:space="0" w:color="auto"/>
              <w:left w:val="single" w:sz="4" w:space="0" w:color="auto"/>
              <w:bottom w:val="single" w:sz="4" w:space="0" w:color="auto"/>
              <w:right w:val="single" w:sz="4" w:space="0" w:color="auto"/>
            </w:tcBorders>
          </w:tcPr>
          <w:p w14:paraId="1CEBA72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Декабрь</w:t>
            </w:r>
          </w:p>
        </w:tc>
        <w:tc>
          <w:tcPr>
            <w:tcW w:w="431" w:type="pct"/>
            <w:shd w:val="clear" w:color="auto" w:fill="auto"/>
          </w:tcPr>
          <w:p w14:paraId="1777C521"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8D24D8A"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66F59D11"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779791A1" w14:textId="7DB49574"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Упражнения на развитие силы</w:t>
            </w:r>
            <w:r w:rsidR="0051677A">
              <w:rPr>
                <w:rFonts w:ascii="Times New Roman" w:eastAsia="Times New Roman" w:hAnsi="Times New Roman" w:cs="Times New Roman"/>
                <w:iCs/>
                <w:sz w:val="24"/>
                <w:szCs w:val="24"/>
                <w:lang w:eastAsia="ru-RU"/>
              </w:rPr>
              <w:t xml:space="preserve"> и выносливости.  </w:t>
            </w:r>
            <w:r w:rsidRPr="00822AA1">
              <w:rPr>
                <w:rFonts w:ascii="Times New Roman" w:eastAsia="Times New Roman" w:hAnsi="Times New Roman" w:cs="Times New Roman"/>
                <w:iCs/>
                <w:sz w:val="24"/>
                <w:szCs w:val="24"/>
                <w:lang w:eastAsia="ru-RU"/>
              </w:rPr>
              <w:t xml:space="preserve"> К</w:t>
            </w:r>
            <w:r w:rsidR="0051677A">
              <w:rPr>
                <w:rFonts w:ascii="Times New Roman" w:eastAsia="Times New Roman" w:hAnsi="Times New Roman" w:cs="Times New Roman"/>
                <w:iCs/>
                <w:sz w:val="24"/>
                <w:szCs w:val="24"/>
                <w:lang w:eastAsia="ru-RU"/>
              </w:rPr>
              <w:t>ардио- тренировка</w:t>
            </w:r>
            <w:r w:rsidRPr="00822AA1">
              <w:rPr>
                <w:rFonts w:ascii="Times New Roman" w:eastAsia="Times New Roman" w:hAnsi="Times New Roman" w:cs="Times New Roman"/>
                <w:iCs/>
                <w:sz w:val="24"/>
                <w:szCs w:val="24"/>
                <w:lang w:eastAsia="ru-RU"/>
              </w:rPr>
              <w:t>.</w:t>
            </w:r>
          </w:p>
        </w:tc>
        <w:tc>
          <w:tcPr>
            <w:tcW w:w="963" w:type="pct"/>
            <w:gridSpan w:val="2"/>
          </w:tcPr>
          <w:p w14:paraId="0CBAC26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47D770D3" w14:textId="77777777" w:rsidTr="009022D6">
        <w:trPr>
          <w:gridAfter w:val="1"/>
          <w:wAfter w:w="145" w:type="pct"/>
          <w:trHeight w:val="361"/>
        </w:trPr>
        <w:tc>
          <w:tcPr>
            <w:tcW w:w="317" w:type="pct"/>
            <w:shd w:val="clear" w:color="auto" w:fill="auto"/>
          </w:tcPr>
          <w:p w14:paraId="1EE2445C"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97-98</w:t>
            </w:r>
          </w:p>
        </w:tc>
        <w:tc>
          <w:tcPr>
            <w:tcW w:w="572" w:type="pct"/>
            <w:tcBorders>
              <w:top w:val="single" w:sz="4" w:space="0" w:color="auto"/>
              <w:left w:val="single" w:sz="4" w:space="0" w:color="auto"/>
              <w:bottom w:val="single" w:sz="4" w:space="0" w:color="auto"/>
              <w:right w:val="single" w:sz="4" w:space="0" w:color="auto"/>
            </w:tcBorders>
          </w:tcPr>
          <w:p w14:paraId="6965399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Декабрь</w:t>
            </w:r>
          </w:p>
        </w:tc>
        <w:tc>
          <w:tcPr>
            <w:tcW w:w="431" w:type="pct"/>
            <w:shd w:val="clear" w:color="auto" w:fill="auto"/>
          </w:tcPr>
          <w:p w14:paraId="6B5F2A39"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CE3BAC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78137B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3423B2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EE3DCF9"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26A110D5" w14:textId="3DD78344" w:rsidR="00822AA1" w:rsidRPr="00822AA1" w:rsidRDefault="0051677A"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w:t>
            </w:r>
            <w:r w:rsidR="00CB71ED">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r w:rsidR="00822AA1" w:rsidRPr="00822AA1">
              <w:rPr>
                <w:rFonts w:ascii="Times New Roman" w:eastAsia="Times New Roman" w:hAnsi="Times New Roman" w:cs="Times New Roman"/>
                <w:iCs/>
                <w:sz w:val="24"/>
                <w:szCs w:val="24"/>
                <w:lang w:eastAsia="ru-RU"/>
              </w:rPr>
              <w:t>О</w:t>
            </w:r>
            <w:r w:rsidR="00CB71ED">
              <w:rPr>
                <w:rFonts w:ascii="Times New Roman" w:eastAsia="Times New Roman" w:hAnsi="Times New Roman" w:cs="Times New Roman"/>
                <w:iCs/>
                <w:sz w:val="24"/>
                <w:szCs w:val="24"/>
                <w:lang w:eastAsia="ru-RU"/>
              </w:rPr>
              <w:t>тработка бросков.</w:t>
            </w:r>
            <w:r w:rsidR="00822AA1" w:rsidRPr="00822AA1">
              <w:rPr>
                <w:rFonts w:ascii="Times New Roman" w:eastAsia="Times New Roman" w:hAnsi="Times New Roman" w:cs="Times New Roman"/>
                <w:iCs/>
                <w:sz w:val="24"/>
                <w:szCs w:val="24"/>
                <w:lang w:eastAsia="ru-RU"/>
              </w:rPr>
              <w:t xml:space="preserve">  </w:t>
            </w:r>
            <w:r w:rsidR="00CB71ED">
              <w:rPr>
                <w:rFonts w:ascii="Times New Roman" w:eastAsia="Times New Roman" w:hAnsi="Times New Roman" w:cs="Times New Roman"/>
                <w:iCs/>
                <w:sz w:val="24"/>
                <w:szCs w:val="24"/>
                <w:lang w:eastAsia="ru-RU"/>
              </w:rPr>
              <w:t>Б</w:t>
            </w:r>
            <w:r w:rsidR="00822AA1" w:rsidRPr="00822AA1">
              <w:rPr>
                <w:rFonts w:ascii="Times New Roman" w:eastAsia="Times New Roman" w:hAnsi="Times New Roman" w:cs="Times New Roman"/>
                <w:iCs/>
                <w:sz w:val="24"/>
                <w:szCs w:val="24"/>
                <w:lang w:eastAsia="ru-RU"/>
              </w:rPr>
              <w:t>рос</w:t>
            </w:r>
            <w:r w:rsidR="00CB71ED">
              <w:rPr>
                <w:rFonts w:ascii="Times New Roman" w:eastAsia="Times New Roman" w:hAnsi="Times New Roman" w:cs="Times New Roman"/>
                <w:iCs/>
                <w:sz w:val="24"/>
                <w:szCs w:val="24"/>
                <w:lang w:eastAsia="ru-RU"/>
              </w:rPr>
              <w:t>о</w:t>
            </w:r>
            <w:r w:rsidR="00822AA1" w:rsidRPr="00822AA1">
              <w:rPr>
                <w:rFonts w:ascii="Times New Roman" w:eastAsia="Times New Roman" w:hAnsi="Times New Roman" w:cs="Times New Roman"/>
                <w:iCs/>
                <w:sz w:val="24"/>
                <w:szCs w:val="24"/>
                <w:lang w:eastAsia="ru-RU"/>
              </w:rPr>
              <w:t>к через бедро выполнение, отработка.</w:t>
            </w:r>
            <w:r w:rsidR="00CB71ED">
              <w:rPr>
                <w:rFonts w:ascii="Times New Roman" w:eastAsia="Times New Roman" w:hAnsi="Times New Roman" w:cs="Times New Roman"/>
                <w:iCs/>
                <w:sz w:val="24"/>
                <w:szCs w:val="24"/>
                <w:lang w:eastAsia="ru-RU"/>
              </w:rPr>
              <w:t xml:space="preserve"> шлифовка техники.</w:t>
            </w:r>
          </w:p>
        </w:tc>
        <w:tc>
          <w:tcPr>
            <w:tcW w:w="963" w:type="pct"/>
            <w:gridSpan w:val="2"/>
          </w:tcPr>
          <w:p w14:paraId="0C0F73BA"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131D9700" w14:textId="77777777" w:rsidTr="009022D6">
        <w:trPr>
          <w:gridAfter w:val="1"/>
          <w:wAfter w:w="145" w:type="pct"/>
          <w:trHeight w:val="361"/>
        </w:trPr>
        <w:tc>
          <w:tcPr>
            <w:tcW w:w="317" w:type="pct"/>
            <w:shd w:val="clear" w:color="auto" w:fill="auto"/>
          </w:tcPr>
          <w:p w14:paraId="2F1028B8"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99-100</w:t>
            </w:r>
          </w:p>
        </w:tc>
        <w:tc>
          <w:tcPr>
            <w:tcW w:w="572" w:type="pct"/>
            <w:tcBorders>
              <w:top w:val="single" w:sz="4" w:space="0" w:color="auto"/>
              <w:left w:val="single" w:sz="4" w:space="0" w:color="auto"/>
              <w:bottom w:val="single" w:sz="4" w:space="0" w:color="auto"/>
              <w:right w:val="single" w:sz="4" w:space="0" w:color="auto"/>
            </w:tcBorders>
          </w:tcPr>
          <w:p w14:paraId="19F6DB0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Декабрь</w:t>
            </w:r>
          </w:p>
        </w:tc>
        <w:tc>
          <w:tcPr>
            <w:tcW w:w="431" w:type="pct"/>
            <w:shd w:val="clear" w:color="auto" w:fill="auto"/>
          </w:tcPr>
          <w:p w14:paraId="2E3E9B7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2DF66A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F7295A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29E4C26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48019D03"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48433D0F" w14:textId="18704434" w:rsidR="00822AA1" w:rsidRPr="00822AA1" w:rsidRDefault="00CB71ED"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Работа  на отработку техники бросков.</w:t>
            </w:r>
          </w:p>
        </w:tc>
        <w:tc>
          <w:tcPr>
            <w:tcW w:w="963" w:type="pct"/>
            <w:gridSpan w:val="2"/>
          </w:tcPr>
          <w:p w14:paraId="568A4FA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7E802F61" w14:textId="77777777" w:rsidTr="009022D6">
        <w:trPr>
          <w:gridAfter w:val="1"/>
          <w:wAfter w:w="145" w:type="pct"/>
          <w:trHeight w:val="361"/>
        </w:trPr>
        <w:tc>
          <w:tcPr>
            <w:tcW w:w="317" w:type="pct"/>
            <w:shd w:val="clear" w:color="auto" w:fill="auto"/>
          </w:tcPr>
          <w:p w14:paraId="7136A7B9"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101-102</w:t>
            </w:r>
          </w:p>
        </w:tc>
        <w:tc>
          <w:tcPr>
            <w:tcW w:w="572" w:type="pct"/>
            <w:tcBorders>
              <w:top w:val="single" w:sz="4" w:space="0" w:color="auto"/>
              <w:left w:val="single" w:sz="4" w:space="0" w:color="auto"/>
              <w:bottom w:val="single" w:sz="4" w:space="0" w:color="auto"/>
              <w:right w:val="single" w:sz="4" w:space="0" w:color="auto"/>
            </w:tcBorders>
          </w:tcPr>
          <w:p w14:paraId="58CD646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Декабрь</w:t>
            </w:r>
          </w:p>
        </w:tc>
        <w:tc>
          <w:tcPr>
            <w:tcW w:w="431" w:type="pct"/>
            <w:shd w:val="clear" w:color="auto" w:fill="auto"/>
          </w:tcPr>
          <w:p w14:paraId="5A91E1E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993C83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573A38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6055D79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83DDD94"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586A6968" w14:textId="1552B124" w:rsidR="00822AA1" w:rsidRPr="00822AA1" w:rsidRDefault="00CB71ED"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Гимнастика. </w:t>
            </w:r>
            <w:r w:rsidR="00822AA1" w:rsidRPr="00822AA1">
              <w:rPr>
                <w:rFonts w:ascii="Times New Roman" w:eastAsia="Times New Roman" w:hAnsi="Times New Roman" w:cs="Times New Roman"/>
                <w:iCs/>
                <w:sz w:val="24"/>
                <w:szCs w:val="24"/>
                <w:lang w:eastAsia="ru-RU"/>
              </w:rPr>
              <w:t>Акробати</w:t>
            </w:r>
            <w:r>
              <w:rPr>
                <w:rFonts w:ascii="Times New Roman" w:eastAsia="Times New Roman" w:hAnsi="Times New Roman" w:cs="Times New Roman"/>
                <w:iCs/>
                <w:sz w:val="24"/>
                <w:szCs w:val="24"/>
                <w:lang w:eastAsia="ru-RU"/>
              </w:rPr>
              <w:t>ка.</w:t>
            </w:r>
            <w:r w:rsidR="00822AA1" w:rsidRPr="00822AA1">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У</w:t>
            </w:r>
            <w:r w:rsidR="00822AA1" w:rsidRPr="00822AA1">
              <w:rPr>
                <w:rFonts w:ascii="Times New Roman" w:eastAsia="Times New Roman" w:hAnsi="Times New Roman" w:cs="Times New Roman"/>
                <w:iCs/>
                <w:sz w:val="24"/>
                <w:szCs w:val="24"/>
                <w:lang w:eastAsia="ru-RU"/>
              </w:rPr>
              <w:t>пражнения</w:t>
            </w:r>
            <w:r>
              <w:rPr>
                <w:rFonts w:ascii="Times New Roman" w:eastAsia="Times New Roman" w:hAnsi="Times New Roman" w:cs="Times New Roman"/>
                <w:iCs/>
                <w:sz w:val="24"/>
                <w:szCs w:val="24"/>
                <w:lang w:eastAsia="ru-RU"/>
              </w:rPr>
              <w:t xml:space="preserve"> на развитие гибкости</w:t>
            </w:r>
            <w:r w:rsidR="00822AA1" w:rsidRPr="00822AA1">
              <w:rPr>
                <w:rFonts w:ascii="Times New Roman" w:eastAsia="Times New Roman" w:hAnsi="Times New Roman" w:cs="Times New Roman"/>
                <w:iCs/>
                <w:sz w:val="24"/>
                <w:szCs w:val="24"/>
                <w:lang w:eastAsia="ru-RU"/>
              </w:rPr>
              <w:t>.</w:t>
            </w:r>
          </w:p>
        </w:tc>
        <w:tc>
          <w:tcPr>
            <w:tcW w:w="963" w:type="pct"/>
            <w:gridSpan w:val="2"/>
          </w:tcPr>
          <w:p w14:paraId="055A912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E6AF488" w14:textId="77777777" w:rsidTr="009022D6">
        <w:trPr>
          <w:gridAfter w:val="1"/>
          <w:wAfter w:w="145" w:type="pct"/>
          <w:trHeight w:val="361"/>
        </w:trPr>
        <w:tc>
          <w:tcPr>
            <w:tcW w:w="317" w:type="pct"/>
            <w:shd w:val="clear" w:color="auto" w:fill="auto"/>
          </w:tcPr>
          <w:p w14:paraId="16A699BF"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103-104</w:t>
            </w:r>
          </w:p>
        </w:tc>
        <w:tc>
          <w:tcPr>
            <w:tcW w:w="572" w:type="pct"/>
            <w:tcBorders>
              <w:top w:val="single" w:sz="4" w:space="0" w:color="auto"/>
              <w:left w:val="single" w:sz="4" w:space="0" w:color="auto"/>
              <w:bottom w:val="single" w:sz="4" w:space="0" w:color="auto"/>
              <w:right w:val="single" w:sz="4" w:space="0" w:color="auto"/>
            </w:tcBorders>
          </w:tcPr>
          <w:p w14:paraId="1064F17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Декабрь</w:t>
            </w:r>
          </w:p>
        </w:tc>
        <w:tc>
          <w:tcPr>
            <w:tcW w:w="431" w:type="pct"/>
            <w:shd w:val="clear" w:color="auto" w:fill="auto"/>
          </w:tcPr>
          <w:p w14:paraId="0B8FCA6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654B46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A9984E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E8B345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0D645CA1"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5E425099" w14:textId="1DD56A86" w:rsidR="00822AA1" w:rsidRPr="00822AA1" w:rsidRDefault="00CB71ED"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B0686D">
              <w:rPr>
                <w:rFonts w:ascii="Times New Roman" w:eastAsia="Times New Roman" w:hAnsi="Times New Roman" w:cs="Times New Roman"/>
                <w:iCs/>
                <w:sz w:val="24"/>
                <w:szCs w:val="24"/>
                <w:lang w:eastAsia="ru-RU"/>
              </w:rPr>
              <w:t>Самозащита</w:t>
            </w:r>
            <w:r w:rsidR="00822AA1" w:rsidRPr="00822AA1">
              <w:rPr>
                <w:rFonts w:ascii="Times New Roman" w:eastAsia="Times New Roman" w:hAnsi="Times New Roman" w:cs="Times New Roman"/>
                <w:iCs/>
                <w:sz w:val="24"/>
                <w:szCs w:val="24"/>
                <w:lang w:eastAsia="ru-RU"/>
              </w:rPr>
              <w:t>.</w:t>
            </w:r>
            <w:r w:rsidR="00B0686D">
              <w:rPr>
                <w:rFonts w:ascii="Times New Roman" w:eastAsia="Times New Roman" w:hAnsi="Times New Roman" w:cs="Times New Roman"/>
                <w:iCs/>
                <w:sz w:val="24"/>
                <w:szCs w:val="24"/>
                <w:lang w:eastAsia="ru-RU"/>
              </w:rPr>
              <w:t xml:space="preserve"> </w:t>
            </w:r>
            <w:r w:rsidR="00822AA1" w:rsidRPr="00822AA1">
              <w:rPr>
                <w:rFonts w:ascii="Times New Roman" w:eastAsia="Times New Roman" w:hAnsi="Times New Roman" w:cs="Times New Roman"/>
                <w:iCs/>
                <w:sz w:val="24"/>
                <w:szCs w:val="24"/>
                <w:lang w:eastAsia="ru-RU"/>
              </w:rPr>
              <w:t>Освобождение от захватов.</w:t>
            </w:r>
            <w:r>
              <w:rPr>
                <w:rFonts w:ascii="Times New Roman" w:eastAsia="Times New Roman" w:hAnsi="Times New Roman" w:cs="Times New Roman"/>
                <w:iCs/>
                <w:sz w:val="24"/>
                <w:szCs w:val="24"/>
                <w:lang w:eastAsia="ru-RU"/>
              </w:rPr>
              <w:t xml:space="preserve"> переходы на контроль и удержание.</w:t>
            </w:r>
          </w:p>
        </w:tc>
        <w:tc>
          <w:tcPr>
            <w:tcW w:w="963" w:type="pct"/>
            <w:gridSpan w:val="2"/>
          </w:tcPr>
          <w:p w14:paraId="311ADBB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7499144A" w14:textId="77777777" w:rsidTr="009022D6">
        <w:trPr>
          <w:gridAfter w:val="1"/>
          <w:wAfter w:w="145" w:type="pct"/>
          <w:trHeight w:val="361"/>
        </w:trPr>
        <w:tc>
          <w:tcPr>
            <w:tcW w:w="317" w:type="pct"/>
            <w:shd w:val="clear" w:color="auto" w:fill="auto"/>
          </w:tcPr>
          <w:p w14:paraId="18340071"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105-106</w:t>
            </w:r>
          </w:p>
        </w:tc>
        <w:tc>
          <w:tcPr>
            <w:tcW w:w="572" w:type="pct"/>
            <w:tcBorders>
              <w:top w:val="single" w:sz="4" w:space="0" w:color="auto"/>
              <w:left w:val="single" w:sz="4" w:space="0" w:color="auto"/>
              <w:bottom w:val="single" w:sz="4" w:space="0" w:color="auto"/>
              <w:right w:val="single" w:sz="4" w:space="0" w:color="auto"/>
            </w:tcBorders>
          </w:tcPr>
          <w:p w14:paraId="1E01AC6B"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Январь</w:t>
            </w:r>
          </w:p>
        </w:tc>
        <w:tc>
          <w:tcPr>
            <w:tcW w:w="431" w:type="pct"/>
            <w:shd w:val="clear" w:color="auto" w:fill="auto"/>
          </w:tcPr>
          <w:p w14:paraId="414055A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C226D7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FCD3B0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6F5D5C9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 xml:space="preserve"> (Тактическая подготовка)</w:t>
            </w:r>
          </w:p>
        </w:tc>
        <w:tc>
          <w:tcPr>
            <w:tcW w:w="351" w:type="pct"/>
            <w:gridSpan w:val="2"/>
            <w:shd w:val="clear" w:color="auto" w:fill="auto"/>
          </w:tcPr>
          <w:p w14:paraId="6BB70FA2"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68DFABF7" w14:textId="321AF177" w:rsidR="00822AA1" w:rsidRPr="00822AA1" w:rsidRDefault="00CB71ED"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w:t>
            </w:r>
            <w:r w:rsidR="008C10FD">
              <w:rPr>
                <w:rFonts w:ascii="Times New Roman" w:eastAsia="Times New Roman" w:hAnsi="Times New Roman" w:cs="Times New Roman"/>
                <w:iCs/>
                <w:sz w:val="24"/>
                <w:szCs w:val="24"/>
                <w:lang w:eastAsia="ru-RU"/>
              </w:rPr>
              <w:t xml:space="preserve">    Б</w:t>
            </w:r>
            <w:r>
              <w:rPr>
                <w:rFonts w:ascii="Times New Roman" w:eastAsia="Times New Roman" w:hAnsi="Times New Roman" w:cs="Times New Roman"/>
                <w:iCs/>
                <w:sz w:val="24"/>
                <w:szCs w:val="24"/>
                <w:lang w:eastAsia="ru-RU"/>
              </w:rPr>
              <w:t>роски</w:t>
            </w:r>
            <w:r w:rsidR="008C10FD">
              <w:rPr>
                <w:rFonts w:ascii="Times New Roman" w:eastAsia="Times New Roman" w:hAnsi="Times New Roman" w:cs="Times New Roman"/>
                <w:iCs/>
                <w:sz w:val="24"/>
                <w:szCs w:val="24"/>
                <w:lang w:eastAsia="ru-RU"/>
              </w:rPr>
              <w:t xml:space="preserve"> зацепом под переднюю ногу. Броски с падением на противника. </w:t>
            </w:r>
            <w:r w:rsidR="001863D5">
              <w:rPr>
                <w:rFonts w:ascii="Times New Roman" w:eastAsia="Times New Roman" w:hAnsi="Times New Roman" w:cs="Times New Roman"/>
                <w:iCs/>
                <w:sz w:val="24"/>
                <w:szCs w:val="24"/>
                <w:lang w:eastAsia="ru-RU"/>
              </w:rPr>
              <w:t>Р</w:t>
            </w:r>
            <w:r w:rsidR="008C10FD">
              <w:rPr>
                <w:rFonts w:ascii="Times New Roman" w:eastAsia="Times New Roman" w:hAnsi="Times New Roman" w:cs="Times New Roman"/>
                <w:iCs/>
                <w:sz w:val="24"/>
                <w:szCs w:val="24"/>
                <w:lang w:eastAsia="ru-RU"/>
              </w:rPr>
              <w:t>абота в парах.</w:t>
            </w:r>
          </w:p>
        </w:tc>
        <w:tc>
          <w:tcPr>
            <w:tcW w:w="963" w:type="pct"/>
            <w:gridSpan w:val="2"/>
          </w:tcPr>
          <w:p w14:paraId="67D5152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32433CA9" w14:textId="77777777" w:rsidTr="009022D6">
        <w:trPr>
          <w:gridAfter w:val="1"/>
          <w:wAfter w:w="145" w:type="pct"/>
          <w:trHeight w:val="361"/>
        </w:trPr>
        <w:tc>
          <w:tcPr>
            <w:tcW w:w="317" w:type="pct"/>
            <w:shd w:val="clear" w:color="auto" w:fill="auto"/>
          </w:tcPr>
          <w:p w14:paraId="2FAC51A5"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107-108</w:t>
            </w:r>
          </w:p>
        </w:tc>
        <w:tc>
          <w:tcPr>
            <w:tcW w:w="572" w:type="pct"/>
            <w:tcBorders>
              <w:top w:val="single" w:sz="4" w:space="0" w:color="auto"/>
              <w:left w:val="single" w:sz="4" w:space="0" w:color="auto"/>
              <w:bottom w:val="single" w:sz="4" w:space="0" w:color="auto"/>
              <w:right w:val="single" w:sz="4" w:space="0" w:color="auto"/>
            </w:tcBorders>
          </w:tcPr>
          <w:p w14:paraId="00C4FD0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Январь</w:t>
            </w:r>
          </w:p>
        </w:tc>
        <w:tc>
          <w:tcPr>
            <w:tcW w:w="431" w:type="pct"/>
            <w:shd w:val="clear" w:color="auto" w:fill="auto"/>
          </w:tcPr>
          <w:p w14:paraId="202C10C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58D235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292E0D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77C995A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0B7E8B20"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10ABF650" w14:textId="3B168782"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Техника защиты от ударов руками</w:t>
            </w:r>
            <w:r w:rsidR="001863D5">
              <w:rPr>
                <w:rFonts w:ascii="Times New Roman" w:eastAsia="Times New Roman" w:hAnsi="Times New Roman" w:cs="Times New Roman"/>
                <w:iCs/>
                <w:sz w:val="24"/>
                <w:szCs w:val="24"/>
                <w:lang w:eastAsia="ru-RU"/>
              </w:rPr>
              <w:t xml:space="preserve"> </w:t>
            </w:r>
            <w:r w:rsidRPr="00822AA1">
              <w:rPr>
                <w:rFonts w:ascii="Times New Roman" w:eastAsia="Times New Roman" w:hAnsi="Times New Roman" w:cs="Times New Roman"/>
                <w:iCs/>
                <w:sz w:val="24"/>
                <w:szCs w:val="24"/>
                <w:lang w:eastAsia="ru-RU"/>
              </w:rPr>
              <w:t>.</w:t>
            </w:r>
            <w:r w:rsidR="001863D5">
              <w:rPr>
                <w:rFonts w:ascii="Times New Roman" w:eastAsia="Times New Roman" w:hAnsi="Times New Roman" w:cs="Times New Roman"/>
                <w:iCs/>
                <w:sz w:val="24"/>
                <w:szCs w:val="24"/>
                <w:lang w:eastAsia="ru-RU"/>
              </w:rPr>
              <w:t>Блоки подставки уходы.     Работа в парах.</w:t>
            </w:r>
          </w:p>
        </w:tc>
        <w:tc>
          <w:tcPr>
            <w:tcW w:w="963" w:type="pct"/>
            <w:gridSpan w:val="2"/>
          </w:tcPr>
          <w:p w14:paraId="30150A9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A571722" w14:textId="77777777" w:rsidTr="009022D6">
        <w:trPr>
          <w:gridAfter w:val="1"/>
          <w:wAfter w:w="145" w:type="pct"/>
          <w:trHeight w:val="361"/>
        </w:trPr>
        <w:tc>
          <w:tcPr>
            <w:tcW w:w="317" w:type="pct"/>
            <w:shd w:val="clear" w:color="auto" w:fill="auto"/>
          </w:tcPr>
          <w:p w14:paraId="587AED05"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109-110</w:t>
            </w:r>
          </w:p>
        </w:tc>
        <w:tc>
          <w:tcPr>
            <w:tcW w:w="572" w:type="pct"/>
            <w:tcBorders>
              <w:top w:val="single" w:sz="4" w:space="0" w:color="auto"/>
              <w:left w:val="single" w:sz="4" w:space="0" w:color="auto"/>
              <w:bottom w:val="single" w:sz="4" w:space="0" w:color="auto"/>
              <w:right w:val="single" w:sz="4" w:space="0" w:color="auto"/>
            </w:tcBorders>
          </w:tcPr>
          <w:p w14:paraId="7EE3B98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Январь</w:t>
            </w:r>
          </w:p>
        </w:tc>
        <w:tc>
          <w:tcPr>
            <w:tcW w:w="431" w:type="pct"/>
            <w:shd w:val="clear" w:color="auto" w:fill="auto"/>
          </w:tcPr>
          <w:p w14:paraId="01521CC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627E8D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1D8B4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7C75070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309C328C"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734C00F2" w14:textId="53005C98" w:rsidR="00822AA1" w:rsidRPr="00822AA1" w:rsidRDefault="001863D5"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Тактика </w:t>
            </w:r>
            <w:r w:rsidR="00822AA1" w:rsidRPr="00822AA1">
              <w:rPr>
                <w:rFonts w:ascii="Times New Roman" w:eastAsia="Times New Roman" w:hAnsi="Times New Roman" w:cs="Times New Roman"/>
                <w:iCs/>
                <w:sz w:val="24"/>
                <w:szCs w:val="24"/>
                <w:lang w:eastAsia="ru-RU"/>
              </w:rPr>
              <w:t>Индивидуальные действие</w:t>
            </w:r>
            <w:r>
              <w:rPr>
                <w:rFonts w:ascii="Times New Roman" w:eastAsia="Times New Roman" w:hAnsi="Times New Roman" w:cs="Times New Roman"/>
                <w:iCs/>
                <w:sz w:val="24"/>
                <w:szCs w:val="24"/>
                <w:lang w:eastAsia="ru-RU"/>
              </w:rPr>
              <w:t xml:space="preserve"> бойца в учебных спаррингах направленные на концентрацию.</w:t>
            </w:r>
          </w:p>
        </w:tc>
        <w:tc>
          <w:tcPr>
            <w:tcW w:w="963" w:type="pct"/>
            <w:gridSpan w:val="2"/>
          </w:tcPr>
          <w:p w14:paraId="45CD26D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0809B1B" w14:textId="77777777" w:rsidTr="009022D6">
        <w:trPr>
          <w:gridAfter w:val="1"/>
          <w:wAfter w:w="145" w:type="pct"/>
          <w:trHeight w:val="361"/>
        </w:trPr>
        <w:tc>
          <w:tcPr>
            <w:tcW w:w="317" w:type="pct"/>
            <w:shd w:val="clear" w:color="auto" w:fill="auto"/>
          </w:tcPr>
          <w:p w14:paraId="2A1F732E"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111-112</w:t>
            </w:r>
          </w:p>
        </w:tc>
        <w:tc>
          <w:tcPr>
            <w:tcW w:w="572" w:type="pct"/>
            <w:tcBorders>
              <w:top w:val="single" w:sz="4" w:space="0" w:color="auto"/>
              <w:left w:val="single" w:sz="4" w:space="0" w:color="auto"/>
              <w:bottom w:val="single" w:sz="4" w:space="0" w:color="auto"/>
              <w:right w:val="single" w:sz="4" w:space="0" w:color="auto"/>
            </w:tcBorders>
          </w:tcPr>
          <w:p w14:paraId="139280E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Январь</w:t>
            </w:r>
          </w:p>
        </w:tc>
        <w:tc>
          <w:tcPr>
            <w:tcW w:w="431" w:type="pct"/>
            <w:shd w:val="clear" w:color="auto" w:fill="auto"/>
          </w:tcPr>
          <w:p w14:paraId="76680BE9"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09DDC5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31B92D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23DDC8CE"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E6D5A3C" w14:textId="31AC959E" w:rsidR="00822AA1" w:rsidRPr="00822AA1" w:rsidRDefault="001863D5"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Игровая тренировка </w:t>
            </w:r>
            <w:r w:rsidR="00822AA1" w:rsidRPr="00822AA1">
              <w:rPr>
                <w:rFonts w:ascii="Times New Roman" w:eastAsia="Times New Roman" w:hAnsi="Times New Roman" w:cs="Times New Roman"/>
                <w:iCs/>
                <w:sz w:val="24"/>
                <w:szCs w:val="24"/>
                <w:lang w:eastAsia="ru-RU"/>
              </w:rPr>
              <w:t>Подвижные игры и эстафеты.</w:t>
            </w:r>
          </w:p>
        </w:tc>
        <w:tc>
          <w:tcPr>
            <w:tcW w:w="963" w:type="pct"/>
            <w:gridSpan w:val="2"/>
          </w:tcPr>
          <w:p w14:paraId="142B69A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 зачеты, протоколы</w:t>
            </w:r>
          </w:p>
        </w:tc>
      </w:tr>
      <w:tr w:rsidR="00822AA1" w:rsidRPr="00822AA1" w14:paraId="2C273E70" w14:textId="77777777" w:rsidTr="009022D6">
        <w:trPr>
          <w:gridAfter w:val="1"/>
          <w:wAfter w:w="145" w:type="pct"/>
          <w:trHeight w:val="361"/>
        </w:trPr>
        <w:tc>
          <w:tcPr>
            <w:tcW w:w="317" w:type="pct"/>
            <w:shd w:val="clear" w:color="auto" w:fill="auto"/>
          </w:tcPr>
          <w:p w14:paraId="40CB558B"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113-114</w:t>
            </w:r>
          </w:p>
        </w:tc>
        <w:tc>
          <w:tcPr>
            <w:tcW w:w="572" w:type="pct"/>
            <w:tcBorders>
              <w:top w:val="single" w:sz="4" w:space="0" w:color="auto"/>
              <w:left w:val="single" w:sz="4" w:space="0" w:color="auto"/>
              <w:bottom w:val="single" w:sz="4" w:space="0" w:color="auto"/>
              <w:right w:val="single" w:sz="4" w:space="0" w:color="auto"/>
            </w:tcBorders>
          </w:tcPr>
          <w:p w14:paraId="539D7D3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Январь</w:t>
            </w:r>
          </w:p>
        </w:tc>
        <w:tc>
          <w:tcPr>
            <w:tcW w:w="431" w:type="pct"/>
            <w:shd w:val="clear" w:color="auto" w:fill="auto"/>
          </w:tcPr>
          <w:p w14:paraId="5BD9073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FF67BD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DFA673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2A56569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4D459043"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0BC4245" w14:textId="61EDEE86" w:rsidR="00822AA1" w:rsidRPr="00822AA1" w:rsidRDefault="001863D5"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Психологическая подготовка бойца.. Аутотр</w:t>
            </w:r>
            <w:r w:rsidR="00F764C7">
              <w:rPr>
                <w:rFonts w:ascii="Times New Roman" w:eastAsia="Times New Roman" w:hAnsi="Times New Roman" w:cs="Times New Roman"/>
                <w:iCs/>
                <w:sz w:val="24"/>
                <w:szCs w:val="24"/>
                <w:lang w:eastAsia="ru-RU"/>
              </w:rPr>
              <w:t>ен</w:t>
            </w:r>
            <w:r>
              <w:rPr>
                <w:rFonts w:ascii="Times New Roman" w:eastAsia="Times New Roman" w:hAnsi="Times New Roman" w:cs="Times New Roman"/>
                <w:iCs/>
                <w:sz w:val="24"/>
                <w:szCs w:val="24"/>
                <w:lang w:eastAsia="ru-RU"/>
              </w:rPr>
              <w:t>инг</w:t>
            </w:r>
            <w:r w:rsidR="00F764C7">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w:t>
            </w:r>
            <w:r w:rsidR="00F764C7">
              <w:rPr>
                <w:rFonts w:ascii="Times New Roman" w:eastAsia="Times New Roman" w:hAnsi="Times New Roman" w:cs="Times New Roman"/>
                <w:iCs/>
                <w:sz w:val="24"/>
                <w:szCs w:val="24"/>
                <w:lang w:eastAsia="ru-RU"/>
              </w:rPr>
              <w:t>Подготовка к бою.</w:t>
            </w:r>
          </w:p>
        </w:tc>
        <w:tc>
          <w:tcPr>
            <w:tcW w:w="963" w:type="pct"/>
            <w:gridSpan w:val="2"/>
          </w:tcPr>
          <w:p w14:paraId="5147021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250C1B86" w14:textId="77777777" w:rsidTr="009022D6">
        <w:trPr>
          <w:gridAfter w:val="1"/>
          <w:wAfter w:w="145" w:type="pct"/>
          <w:trHeight w:val="361"/>
        </w:trPr>
        <w:tc>
          <w:tcPr>
            <w:tcW w:w="317" w:type="pct"/>
            <w:shd w:val="clear" w:color="auto" w:fill="auto"/>
          </w:tcPr>
          <w:p w14:paraId="78932214"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115-116</w:t>
            </w:r>
          </w:p>
        </w:tc>
        <w:tc>
          <w:tcPr>
            <w:tcW w:w="572" w:type="pct"/>
            <w:tcBorders>
              <w:top w:val="single" w:sz="4" w:space="0" w:color="auto"/>
              <w:left w:val="single" w:sz="4" w:space="0" w:color="auto"/>
              <w:bottom w:val="single" w:sz="4" w:space="0" w:color="auto"/>
              <w:right w:val="single" w:sz="4" w:space="0" w:color="auto"/>
            </w:tcBorders>
          </w:tcPr>
          <w:p w14:paraId="3F8F5FD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Январь</w:t>
            </w:r>
          </w:p>
        </w:tc>
        <w:tc>
          <w:tcPr>
            <w:tcW w:w="431" w:type="pct"/>
            <w:shd w:val="clear" w:color="auto" w:fill="auto"/>
          </w:tcPr>
          <w:p w14:paraId="7A5C774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8588CC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81E5C5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FC8E3C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28D6F3EE"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5958B27F" w14:textId="3B6FB877" w:rsidR="00822AA1" w:rsidRPr="00822AA1" w:rsidRDefault="00F764C7"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Учебные спарринги </w:t>
            </w:r>
            <w:r w:rsidR="00822AA1" w:rsidRPr="00822AA1">
              <w:rPr>
                <w:rFonts w:ascii="Times New Roman" w:eastAsia="Times New Roman" w:hAnsi="Times New Roman" w:cs="Times New Roman"/>
                <w:iCs/>
                <w:sz w:val="24"/>
                <w:szCs w:val="24"/>
                <w:lang w:eastAsia="ru-RU"/>
              </w:rPr>
              <w:t>Техника борьбы</w:t>
            </w:r>
            <w:r w:rsidR="00BA5BDD">
              <w:rPr>
                <w:rFonts w:ascii="Times New Roman" w:eastAsia="Times New Roman" w:hAnsi="Times New Roman" w:cs="Times New Roman"/>
                <w:iCs/>
                <w:sz w:val="24"/>
                <w:szCs w:val="24"/>
                <w:lang w:eastAsia="ru-RU"/>
              </w:rPr>
              <w:t xml:space="preserve"> в партере </w:t>
            </w:r>
            <w:r w:rsidR="00822AA1" w:rsidRPr="00822AA1">
              <w:rPr>
                <w:rFonts w:ascii="Times New Roman" w:eastAsia="Times New Roman" w:hAnsi="Times New Roman" w:cs="Times New Roman"/>
                <w:iCs/>
                <w:sz w:val="24"/>
                <w:szCs w:val="24"/>
                <w:lang w:eastAsia="ru-RU"/>
              </w:rPr>
              <w:t>лежа.</w:t>
            </w:r>
          </w:p>
        </w:tc>
        <w:tc>
          <w:tcPr>
            <w:tcW w:w="963" w:type="pct"/>
            <w:gridSpan w:val="2"/>
          </w:tcPr>
          <w:p w14:paraId="3AC4A57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22B33511" w14:textId="77777777" w:rsidTr="009022D6">
        <w:trPr>
          <w:gridAfter w:val="1"/>
          <w:wAfter w:w="145" w:type="pct"/>
          <w:trHeight w:val="361"/>
        </w:trPr>
        <w:tc>
          <w:tcPr>
            <w:tcW w:w="317" w:type="pct"/>
            <w:shd w:val="clear" w:color="auto" w:fill="auto"/>
          </w:tcPr>
          <w:p w14:paraId="5C88A8FD"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117-118</w:t>
            </w:r>
          </w:p>
        </w:tc>
        <w:tc>
          <w:tcPr>
            <w:tcW w:w="572" w:type="pct"/>
            <w:tcBorders>
              <w:top w:val="single" w:sz="4" w:space="0" w:color="auto"/>
              <w:left w:val="single" w:sz="4" w:space="0" w:color="auto"/>
              <w:bottom w:val="single" w:sz="4" w:space="0" w:color="auto"/>
              <w:right w:val="single" w:sz="4" w:space="0" w:color="auto"/>
            </w:tcBorders>
          </w:tcPr>
          <w:p w14:paraId="01C7CC6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Январь</w:t>
            </w:r>
          </w:p>
        </w:tc>
        <w:tc>
          <w:tcPr>
            <w:tcW w:w="431" w:type="pct"/>
            <w:shd w:val="clear" w:color="auto" w:fill="auto"/>
          </w:tcPr>
          <w:p w14:paraId="68FA3541"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1D9FFA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3311F2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E85F11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437DEC59"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50E0F4A3" w14:textId="0E904F34" w:rsidR="00822AA1" w:rsidRPr="00822AA1" w:rsidRDefault="00BA5BDD"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822AA1" w:rsidRPr="00822AA1">
              <w:rPr>
                <w:rFonts w:ascii="Times New Roman" w:eastAsia="Times New Roman" w:hAnsi="Times New Roman" w:cs="Times New Roman"/>
                <w:iCs/>
                <w:sz w:val="24"/>
                <w:szCs w:val="24"/>
                <w:lang w:eastAsia="ru-RU"/>
              </w:rPr>
              <w:t>Исходные и защитные положения</w:t>
            </w:r>
            <w:r>
              <w:rPr>
                <w:rFonts w:ascii="Times New Roman" w:eastAsia="Times New Roman" w:hAnsi="Times New Roman" w:cs="Times New Roman"/>
                <w:iCs/>
                <w:sz w:val="24"/>
                <w:szCs w:val="24"/>
                <w:lang w:eastAsia="ru-RU"/>
              </w:rPr>
              <w:t xml:space="preserve"> для работы в борьбе .В стойке и в партере.</w:t>
            </w:r>
          </w:p>
        </w:tc>
        <w:tc>
          <w:tcPr>
            <w:tcW w:w="963" w:type="pct"/>
            <w:gridSpan w:val="2"/>
          </w:tcPr>
          <w:p w14:paraId="6115F70A"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579DC923" w14:textId="77777777" w:rsidTr="009022D6">
        <w:trPr>
          <w:gridAfter w:val="1"/>
          <w:wAfter w:w="145" w:type="pct"/>
          <w:trHeight w:val="361"/>
        </w:trPr>
        <w:tc>
          <w:tcPr>
            <w:tcW w:w="317" w:type="pct"/>
            <w:shd w:val="clear" w:color="auto" w:fill="auto"/>
          </w:tcPr>
          <w:p w14:paraId="50079F5F"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129-120</w:t>
            </w:r>
          </w:p>
        </w:tc>
        <w:tc>
          <w:tcPr>
            <w:tcW w:w="572" w:type="pct"/>
            <w:tcBorders>
              <w:top w:val="single" w:sz="4" w:space="0" w:color="auto"/>
              <w:left w:val="single" w:sz="4" w:space="0" w:color="auto"/>
              <w:bottom w:val="single" w:sz="4" w:space="0" w:color="auto"/>
              <w:right w:val="single" w:sz="4" w:space="0" w:color="auto"/>
            </w:tcBorders>
          </w:tcPr>
          <w:p w14:paraId="4F79E351"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Январь</w:t>
            </w:r>
          </w:p>
        </w:tc>
        <w:tc>
          <w:tcPr>
            <w:tcW w:w="431" w:type="pct"/>
            <w:shd w:val="clear" w:color="auto" w:fill="auto"/>
          </w:tcPr>
          <w:p w14:paraId="1212722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8B2A9F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930755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4311DB4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F1507E2"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4DC3695" w14:textId="2BA5ECEE" w:rsidR="00822AA1" w:rsidRPr="00822AA1" w:rsidRDefault="00BA5BDD" w:rsidP="00822AA1">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 xml:space="preserve">Игровая тренировка. </w:t>
            </w:r>
            <w:r w:rsidR="00822AA1" w:rsidRPr="00822AA1">
              <w:rPr>
                <w:rFonts w:ascii="Times New Roman" w:eastAsia="Times New Roman" w:hAnsi="Times New Roman" w:cs="Times New Roman"/>
                <w:iCs/>
                <w:sz w:val="24"/>
                <w:szCs w:val="24"/>
                <w:lang w:eastAsia="ru-RU"/>
              </w:rPr>
              <w:t xml:space="preserve">Игра </w:t>
            </w:r>
            <w:r w:rsidR="00822AA1" w:rsidRPr="00822AA1">
              <w:rPr>
                <w:rFonts w:ascii="Times New Roman" w:eastAsia="Times New Roman" w:hAnsi="Times New Roman" w:cs="Times New Roman"/>
                <w:iCs/>
                <w:sz w:val="24"/>
                <w:szCs w:val="24"/>
                <w:lang w:val="tt-RU" w:eastAsia="ru-RU"/>
              </w:rPr>
              <w:t>“Пройди   непопадись”</w:t>
            </w:r>
            <w:r>
              <w:rPr>
                <w:rFonts w:ascii="Times New Roman" w:eastAsia="Times New Roman" w:hAnsi="Times New Roman" w:cs="Times New Roman"/>
                <w:iCs/>
                <w:sz w:val="24"/>
                <w:szCs w:val="24"/>
                <w:lang w:val="tt-RU" w:eastAsia="ru-RU"/>
              </w:rPr>
              <w:t>Игры на ловкость и смекалку.</w:t>
            </w:r>
          </w:p>
        </w:tc>
        <w:tc>
          <w:tcPr>
            <w:tcW w:w="963" w:type="pct"/>
            <w:gridSpan w:val="2"/>
          </w:tcPr>
          <w:p w14:paraId="0F269E9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7EDCA9D4" w14:textId="77777777" w:rsidTr="009022D6">
        <w:trPr>
          <w:gridAfter w:val="1"/>
          <w:wAfter w:w="145" w:type="pct"/>
          <w:trHeight w:val="361"/>
        </w:trPr>
        <w:tc>
          <w:tcPr>
            <w:tcW w:w="317" w:type="pct"/>
            <w:shd w:val="clear" w:color="auto" w:fill="auto"/>
          </w:tcPr>
          <w:p w14:paraId="5B3A20D9"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121-122</w:t>
            </w:r>
          </w:p>
        </w:tc>
        <w:tc>
          <w:tcPr>
            <w:tcW w:w="572" w:type="pct"/>
            <w:tcBorders>
              <w:top w:val="single" w:sz="4" w:space="0" w:color="auto"/>
              <w:left w:val="single" w:sz="4" w:space="0" w:color="auto"/>
              <w:bottom w:val="single" w:sz="4" w:space="0" w:color="auto"/>
              <w:right w:val="single" w:sz="4" w:space="0" w:color="auto"/>
            </w:tcBorders>
          </w:tcPr>
          <w:p w14:paraId="600B1C91"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Январь</w:t>
            </w:r>
          </w:p>
        </w:tc>
        <w:tc>
          <w:tcPr>
            <w:tcW w:w="431" w:type="pct"/>
            <w:shd w:val="clear" w:color="auto" w:fill="auto"/>
          </w:tcPr>
          <w:p w14:paraId="2553CA8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A8E884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90F95D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15F5195A"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76DA51E8" w14:textId="50C72EE4" w:rsidR="00822AA1" w:rsidRPr="00822AA1" w:rsidRDefault="00BA5BDD"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Кроссфит.  </w:t>
            </w:r>
            <w:r w:rsidR="00822AA1" w:rsidRPr="00822AA1">
              <w:rPr>
                <w:rFonts w:ascii="Times New Roman" w:eastAsia="Times New Roman" w:hAnsi="Times New Roman" w:cs="Times New Roman"/>
                <w:iCs/>
                <w:sz w:val="24"/>
                <w:szCs w:val="24"/>
                <w:lang w:eastAsia="ru-RU"/>
              </w:rPr>
              <w:t>Общеразвивающие упражнения</w:t>
            </w:r>
            <w:r>
              <w:rPr>
                <w:rFonts w:ascii="Times New Roman" w:eastAsia="Times New Roman" w:hAnsi="Times New Roman" w:cs="Times New Roman"/>
                <w:iCs/>
                <w:sz w:val="24"/>
                <w:szCs w:val="24"/>
                <w:lang w:eastAsia="ru-RU"/>
              </w:rPr>
              <w:t xml:space="preserve"> на все группы мышц.</w:t>
            </w:r>
          </w:p>
        </w:tc>
        <w:tc>
          <w:tcPr>
            <w:tcW w:w="963" w:type="pct"/>
            <w:gridSpan w:val="2"/>
          </w:tcPr>
          <w:p w14:paraId="308524A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 зачеты, протоколы</w:t>
            </w:r>
          </w:p>
        </w:tc>
      </w:tr>
      <w:tr w:rsidR="00822AA1" w:rsidRPr="00822AA1" w14:paraId="5563C53E" w14:textId="77777777" w:rsidTr="009022D6">
        <w:trPr>
          <w:gridAfter w:val="1"/>
          <w:wAfter w:w="145" w:type="pct"/>
          <w:trHeight w:val="361"/>
        </w:trPr>
        <w:tc>
          <w:tcPr>
            <w:tcW w:w="317" w:type="pct"/>
            <w:shd w:val="clear" w:color="auto" w:fill="auto"/>
          </w:tcPr>
          <w:p w14:paraId="726C37ED"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123-124</w:t>
            </w:r>
          </w:p>
        </w:tc>
        <w:tc>
          <w:tcPr>
            <w:tcW w:w="572" w:type="pct"/>
            <w:tcBorders>
              <w:top w:val="single" w:sz="4" w:space="0" w:color="auto"/>
              <w:left w:val="single" w:sz="4" w:space="0" w:color="auto"/>
              <w:bottom w:val="single" w:sz="4" w:space="0" w:color="auto"/>
              <w:right w:val="single" w:sz="4" w:space="0" w:color="auto"/>
            </w:tcBorders>
          </w:tcPr>
          <w:p w14:paraId="3CAA808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Февраль</w:t>
            </w:r>
          </w:p>
        </w:tc>
        <w:tc>
          <w:tcPr>
            <w:tcW w:w="431" w:type="pct"/>
            <w:shd w:val="clear" w:color="auto" w:fill="auto"/>
          </w:tcPr>
          <w:p w14:paraId="74107CA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78AD77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4784D6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763DBD6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399834F2"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1F33ECA0" w14:textId="4513F3BB" w:rsidR="00822AA1" w:rsidRPr="00822AA1" w:rsidRDefault="00BA5BDD" w:rsidP="00822AA1">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 xml:space="preserve">Борьба </w:t>
            </w:r>
            <w:r w:rsidR="00822AA1" w:rsidRPr="00822AA1">
              <w:rPr>
                <w:rFonts w:ascii="Times New Roman" w:eastAsia="Times New Roman" w:hAnsi="Times New Roman" w:cs="Times New Roman"/>
                <w:iCs/>
                <w:sz w:val="24"/>
                <w:szCs w:val="24"/>
                <w:lang w:val="tt-RU" w:eastAsia="ru-RU"/>
              </w:rPr>
              <w:t>Самостраховки при падение.</w:t>
            </w:r>
            <w:r>
              <w:rPr>
                <w:rFonts w:ascii="Times New Roman" w:eastAsia="Times New Roman" w:hAnsi="Times New Roman" w:cs="Times New Roman"/>
                <w:iCs/>
                <w:sz w:val="24"/>
                <w:szCs w:val="24"/>
                <w:lang w:val="tt-RU" w:eastAsia="ru-RU"/>
              </w:rPr>
              <w:t>падение вперед .на бок.на спину. Работа индивидуальная  в парах.</w:t>
            </w:r>
          </w:p>
        </w:tc>
        <w:tc>
          <w:tcPr>
            <w:tcW w:w="963" w:type="pct"/>
            <w:gridSpan w:val="2"/>
          </w:tcPr>
          <w:p w14:paraId="26097F42" w14:textId="77777777" w:rsidR="00822AA1" w:rsidRPr="00822AA1" w:rsidRDefault="00822AA1" w:rsidP="00822AA1">
            <w:pPr>
              <w:spacing w:after="0" w:line="240" w:lineRule="auto"/>
              <w:rPr>
                <w:rFonts w:ascii="Times New Roman" w:eastAsia="Times New Roman" w:hAnsi="Times New Roman" w:cs="Times New Roman"/>
                <w:iCs/>
                <w:sz w:val="24"/>
                <w:szCs w:val="24"/>
                <w:lang w:val="tt-RU"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0BF13EA2" w14:textId="77777777" w:rsidTr="009022D6">
        <w:trPr>
          <w:gridAfter w:val="1"/>
          <w:wAfter w:w="145" w:type="pct"/>
          <w:trHeight w:val="361"/>
        </w:trPr>
        <w:tc>
          <w:tcPr>
            <w:tcW w:w="317" w:type="pct"/>
            <w:shd w:val="clear" w:color="auto" w:fill="auto"/>
          </w:tcPr>
          <w:p w14:paraId="6F92B330"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125-126</w:t>
            </w:r>
          </w:p>
        </w:tc>
        <w:tc>
          <w:tcPr>
            <w:tcW w:w="572" w:type="pct"/>
            <w:tcBorders>
              <w:top w:val="single" w:sz="4" w:space="0" w:color="auto"/>
              <w:left w:val="single" w:sz="4" w:space="0" w:color="auto"/>
              <w:bottom w:val="single" w:sz="4" w:space="0" w:color="auto"/>
              <w:right w:val="single" w:sz="4" w:space="0" w:color="auto"/>
            </w:tcBorders>
          </w:tcPr>
          <w:p w14:paraId="69F1263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Февраль</w:t>
            </w:r>
          </w:p>
        </w:tc>
        <w:tc>
          <w:tcPr>
            <w:tcW w:w="431" w:type="pct"/>
            <w:shd w:val="clear" w:color="auto" w:fill="auto"/>
          </w:tcPr>
          <w:p w14:paraId="63539D23"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9C0386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40CEC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174AE40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2F1A615E"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22162CEA" w14:textId="57B0B73D" w:rsidR="00822AA1" w:rsidRPr="00822AA1" w:rsidRDefault="00BA5BDD"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Смешанная работа.    Стойка и борьба работа  в парах. на закрепление ранее изученног</w:t>
            </w:r>
            <w:r w:rsidR="00384BC0">
              <w:rPr>
                <w:rFonts w:ascii="Times New Roman" w:eastAsia="Times New Roman" w:hAnsi="Times New Roman" w:cs="Times New Roman"/>
                <w:iCs/>
                <w:sz w:val="24"/>
                <w:szCs w:val="24"/>
                <w:lang w:eastAsia="ru-RU"/>
              </w:rPr>
              <w:t>о</w:t>
            </w:r>
            <w:r>
              <w:rPr>
                <w:rFonts w:ascii="Times New Roman" w:eastAsia="Times New Roman" w:hAnsi="Times New Roman" w:cs="Times New Roman"/>
                <w:iCs/>
                <w:sz w:val="24"/>
                <w:szCs w:val="24"/>
                <w:lang w:eastAsia="ru-RU"/>
              </w:rPr>
              <w:t xml:space="preserve"> материала.</w:t>
            </w:r>
            <w:r w:rsidR="00822AA1" w:rsidRPr="00822AA1">
              <w:rPr>
                <w:rFonts w:ascii="Times New Roman" w:eastAsia="Times New Roman" w:hAnsi="Times New Roman" w:cs="Times New Roman"/>
                <w:iCs/>
                <w:sz w:val="24"/>
                <w:szCs w:val="24"/>
                <w:lang w:eastAsia="ru-RU"/>
              </w:rPr>
              <w:t>.</w:t>
            </w:r>
          </w:p>
        </w:tc>
        <w:tc>
          <w:tcPr>
            <w:tcW w:w="963" w:type="pct"/>
            <w:gridSpan w:val="2"/>
          </w:tcPr>
          <w:p w14:paraId="47C5D7B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2D711A0" w14:textId="77777777" w:rsidTr="009022D6">
        <w:trPr>
          <w:gridAfter w:val="1"/>
          <w:wAfter w:w="145" w:type="pct"/>
          <w:trHeight w:val="361"/>
        </w:trPr>
        <w:tc>
          <w:tcPr>
            <w:tcW w:w="317" w:type="pct"/>
            <w:shd w:val="clear" w:color="auto" w:fill="auto"/>
          </w:tcPr>
          <w:p w14:paraId="40FC7457"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127-128</w:t>
            </w:r>
          </w:p>
        </w:tc>
        <w:tc>
          <w:tcPr>
            <w:tcW w:w="572" w:type="pct"/>
            <w:tcBorders>
              <w:top w:val="single" w:sz="4" w:space="0" w:color="auto"/>
              <w:left w:val="single" w:sz="4" w:space="0" w:color="auto"/>
              <w:bottom w:val="single" w:sz="4" w:space="0" w:color="auto"/>
              <w:right w:val="single" w:sz="4" w:space="0" w:color="auto"/>
            </w:tcBorders>
          </w:tcPr>
          <w:p w14:paraId="3007FCE2"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Февраль</w:t>
            </w:r>
          </w:p>
        </w:tc>
        <w:tc>
          <w:tcPr>
            <w:tcW w:w="431" w:type="pct"/>
            <w:shd w:val="clear" w:color="auto" w:fill="auto"/>
          </w:tcPr>
          <w:p w14:paraId="3D7D2452"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4E73CC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14443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428AA1B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5B6BB7BC"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4E748C99" w14:textId="3AAC5F58" w:rsidR="00822AA1" w:rsidRPr="00822AA1" w:rsidRDefault="00384BC0"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w:t>
            </w:r>
            <w:r w:rsidR="00822AA1" w:rsidRPr="00822AA1">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Работа   </w:t>
            </w:r>
            <w:r w:rsidR="00822AA1" w:rsidRPr="00822AA1">
              <w:rPr>
                <w:rFonts w:ascii="Times New Roman" w:eastAsia="Times New Roman" w:hAnsi="Times New Roman" w:cs="Times New Roman"/>
                <w:iCs/>
                <w:sz w:val="24"/>
                <w:szCs w:val="24"/>
                <w:lang w:eastAsia="ru-RU"/>
              </w:rPr>
              <w:t xml:space="preserve">Стоя и </w:t>
            </w:r>
            <w:r>
              <w:rPr>
                <w:rFonts w:ascii="Times New Roman" w:eastAsia="Times New Roman" w:hAnsi="Times New Roman" w:cs="Times New Roman"/>
                <w:iCs/>
                <w:sz w:val="24"/>
                <w:szCs w:val="24"/>
                <w:lang w:eastAsia="ru-RU"/>
              </w:rPr>
              <w:t>в партере.</w:t>
            </w:r>
            <w:r w:rsidR="00822AA1" w:rsidRPr="00822AA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отработка основных   бросков.</w:t>
            </w:r>
          </w:p>
        </w:tc>
        <w:tc>
          <w:tcPr>
            <w:tcW w:w="963" w:type="pct"/>
            <w:gridSpan w:val="2"/>
          </w:tcPr>
          <w:p w14:paraId="6842B99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D584EC6" w14:textId="77777777" w:rsidTr="009022D6">
        <w:trPr>
          <w:gridAfter w:val="1"/>
          <w:wAfter w:w="145" w:type="pct"/>
          <w:trHeight w:val="361"/>
        </w:trPr>
        <w:tc>
          <w:tcPr>
            <w:tcW w:w="317" w:type="pct"/>
            <w:shd w:val="clear" w:color="auto" w:fill="auto"/>
          </w:tcPr>
          <w:p w14:paraId="6FCC084E"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129-130</w:t>
            </w:r>
          </w:p>
        </w:tc>
        <w:tc>
          <w:tcPr>
            <w:tcW w:w="572" w:type="pct"/>
            <w:tcBorders>
              <w:top w:val="single" w:sz="4" w:space="0" w:color="auto"/>
              <w:left w:val="single" w:sz="4" w:space="0" w:color="auto"/>
              <w:bottom w:val="single" w:sz="4" w:space="0" w:color="auto"/>
              <w:right w:val="single" w:sz="4" w:space="0" w:color="auto"/>
            </w:tcBorders>
          </w:tcPr>
          <w:p w14:paraId="016788B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Февраль</w:t>
            </w:r>
          </w:p>
        </w:tc>
        <w:tc>
          <w:tcPr>
            <w:tcW w:w="431" w:type="pct"/>
            <w:shd w:val="clear" w:color="auto" w:fill="auto"/>
          </w:tcPr>
          <w:p w14:paraId="7BF53317"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8B5EC4D" w14:textId="77777777" w:rsidR="00B0686D" w:rsidRPr="00822AA1" w:rsidRDefault="00B0686D" w:rsidP="00B0686D">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636F70D" w14:textId="77777777" w:rsidR="00822AA1" w:rsidRPr="00822AA1" w:rsidRDefault="00B0686D" w:rsidP="00B0686D">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45B08696"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202812AB" w14:textId="55BCD311" w:rsidR="00822AA1" w:rsidRPr="00822AA1" w:rsidRDefault="00B0686D"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Кардио- тренинг. Табата.</w:t>
            </w:r>
            <w:r w:rsidR="00384BC0">
              <w:rPr>
                <w:rFonts w:ascii="Times New Roman" w:eastAsia="Times New Roman" w:hAnsi="Times New Roman" w:cs="Times New Roman"/>
                <w:iCs/>
                <w:sz w:val="24"/>
                <w:szCs w:val="24"/>
                <w:lang w:eastAsia="ru-RU"/>
              </w:rPr>
              <w:t xml:space="preserve"> Упражнения с собственным весом .           Для развития основных качеств.</w:t>
            </w:r>
          </w:p>
        </w:tc>
        <w:tc>
          <w:tcPr>
            <w:tcW w:w="963" w:type="pct"/>
            <w:gridSpan w:val="2"/>
          </w:tcPr>
          <w:p w14:paraId="3C60EC5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2AD190E" w14:textId="77777777" w:rsidTr="009022D6">
        <w:trPr>
          <w:gridAfter w:val="1"/>
          <w:wAfter w:w="145" w:type="pct"/>
          <w:trHeight w:val="361"/>
        </w:trPr>
        <w:tc>
          <w:tcPr>
            <w:tcW w:w="317" w:type="pct"/>
            <w:shd w:val="clear" w:color="auto" w:fill="auto"/>
          </w:tcPr>
          <w:p w14:paraId="6FD2FB76"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131-132</w:t>
            </w:r>
          </w:p>
        </w:tc>
        <w:tc>
          <w:tcPr>
            <w:tcW w:w="572" w:type="pct"/>
            <w:tcBorders>
              <w:top w:val="single" w:sz="4" w:space="0" w:color="auto"/>
              <w:left w:val="single" w:sz="4" w:space="0" w:color="auto"/>
              <w:bottom w:val="single" w:sz="4" w:space="0" w:color="auto"/>
              <w:right w:val="single" w:sz="4" w:space="0" w:color="auto"/>
            </w:tcBorders>
          </w:tcPr>
          <w:p w14:paraId="0C05CFB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Февраль</w:t>
            </w:r>
          </w:p>
        </w:tc>
        <w:tc>
          <w:tcPr>
            <w:tcW w:w="431" w:type="pct"/>
            <w:shd w:val="clear" w:color="auto" w:fill="auto"/>
          </w:tcPr>
          <w:p w14:paraId="55FD431E"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004A7D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DA8E4E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5362A2D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0A0D4CF3"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3B4DC704" w14:textId="5535CAC9" w:rsidR="00822AA1" w:rsidRPr="00822AA1" w:rsidRDefault="00384BC0"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Ознакомление с болевыми .</w:t>
            </w:r>
            <w:r w:rsidR="00822AA1" w:rsidRPr="00822AA1">
              <w:rPr>
                <w:rFonts w:ascii="Times New Roman" w:eastAsia="Times New Roman" w:hAnsi="Times New Roman" w:cs="Times New Roman"/>
                <w:iCs/>
                <w:sz w:val="24"/>
                <w:szCs w:val="24"/>
                <w:lang w:eastAsia="ru-RU"/>
              </w:rPr>
              <w:t>Болевые   на руки</w:t>
            </w:r>
            <w:r>
              <w:rPr>
                <w:rFonts w:ascii="Times New Roman" w:eastAsia="Times New Roman" w:hAnsi="Times New Roman" w:cs="Times New Roman"/>
                <w:iCs/>
                <w:sz w:val="24"/>
                <w:szCs w:val="24"/>
                <w:lang w:eastAsia="ru-RU"/>
              </w:rPr>
              <w:t>.   Рычаг локтя  С позиции сверху.</w:t>
            </w:r>
          </w:p>
        </w:tc>
        <w:tc>
          <w:tcPr>
            <w:tcW w:w="963" w:type="pct"/>
            <w:gridSpan w:val="2"/>
          </w:tcPr>
          <w:p w14:paraId="31D8BBE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547D0B09" w14:textId="77777777" w:rsidTr="009022D6">
        <w:trPr>
          <w:gridAfter w:val="1"/>
          <w:wAfter w:w="145" w:type="pct"/>
          <w:trHeight w:val="361"/>
        </w:trPr>
        <w:tc>
          <w:tcPr>
            <w:tcW w:w="317" w:type="pct"/>
            <w:shd w:val="clear" w:color="auto" w:fill="auto"/>
          </w:tcPr>
          <w:p w14:paraId="25A71843"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133-134</w:t>
            </w:r>
          </w:p>
        </w:tc>
        <w:tc>
          <w:tcPr>
            <w:tcW w:w="572" w:type="pct"/>
            <w:tcBorders>
              <w:top w:val="single" w:sz="4" w:space="0" w:color="auto"/>
              <w:left w:val="single" w:sz="4" w:space="0" w:color="auto"/>
              <w:bottom w:val="single" w:sz="4" w:space="0" w:color="auto"/>
              <w:right w:val="single" w:sz="4" w:space="0" w:color="auto"/>
            </w:tcBorders>
          </w:tcPr>
          <w:p w14:paraId="165A849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Февраль</w:t>
            </w:r>
          </w:p>
        </w:tc>
        <w:tc>
          <w:tcPr>
            <w:tcW w:w="431" w:type="pct"/>
            <w:shd w:val="clear" w:color="auto" w:fill="auto"/>
          </w:tcPr>
          <w:p w14:paraId="299CEB1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3F4D77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2F988A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19FB510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5960000F"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52EF3815" w14:textId="7D6CA2F7" w:rsidR="00822AA1" w:rsidRPr="00822AA1" w:rsidRDefault="0028487B" w:rsidP="00822AA1">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Борьба. Ознакомление и отработка болевого рычаг локтя с позиции бокового контроля.</w:t>
            </w:r>
            <w:r w:rsidR="00822AA1" w:rsidRPr="00822AA1">
              <w:rPr>
                <w:rFonts w:ascii="Times New Roman" w:eastAsia="Times New Roman" w:hAnsi="Times New Roman" w:cs="Times New Roman"/>
                <w:iCs/>
                <w:sz w:val="24"/>
                <w:szCs w:val="24"/>
                <w:lang w:val="tt-RU" w:eastAsia="ru-RU"/>
              </w:rPr>
              <w:t>.</w:t>
            </w:r>
          </w:p>
        </w:tc>
        <w:tc>
          <w:tcPr>
            <w:tcW w:w="963" w:type="pct"/>
            <w:gridSpan w:val="2"/>
          </w:tcPr>
          <w:p w14:paraId="3E476867" w14:textId="77777777" w:rsidR="00822AA1" w:rsidRPr="00822AA1" w:rsidRDefault="00822AA1" w:rsidP="00822AA1">
            <w:pPr>
              <w:spacing w:after="0" w:line="240" w:lineRule="auto"/>
              <w:rPr>
                <w:rFonts w:ascii="Times New Roman" w:eastAsia="Times New Roman" w:hAnsi="Times New Roman" w:cs="Times New Roman"/>
                <w:iCs/>
                <w:sz w:val="24"/>
                <w:szCs w:val="24"/>
                <w:lang w:val="tt-RU"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3902F549" w14:textId="77777777" w:rsidTr="009022D6">
        <w:trPr>
          <w:gridAfter w:val="1"/>
          <w:wAfter w:w="145" w:type="pct"/>
          <w:trHeight w:val="361"/>
        </w:trPr>
        <w:tc>
          <w:tcPr>
            <w:tcW w:w="317" w:type="pct"/>
            <w:shd w:val="clear" w:color="auto" w:fill="auto"/>
          </w:tcPr>
          <w:p w14:paraId="5C1D4D62"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135-136</w:t>
            </w:r>
          </w:p>
        </w:tc>
        <w:tc>
          <w:tcPr>
            <w:tcW w:w="572" w:type="pct"/>
            <w:tcBorders>
              <w:top w:val="single" w:sz="4" w:space="0" w:color="auto"/>
              <w:left w:val="single" w:sz="4" w:space="0" w:color="auto"/>
              <w:bottom w:val="single" w:sz="4" w:space="0" w:color="auto"/>
              <w:right w:val="single" w:sz="4" w:space="0" w:color="auto"/>
            </w:tcBorders>
          </w:tcPr>
          <w:p w14:paraId="6B2E7EC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Февраль</w:t>
            </w:r>
          </w:p>
        </w:tc>
        <w:tc>
          <w:tcPr>
            <w:tcW w:w="431" w:type="pct"/>
            <w:shd w:val="clear" w:color="auto" w:fill="auto"/>
          </w:tcPr>
          <w:p w14:paraId="71C2210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F7B200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718895D1"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1FE854A2" w14:textId="283DA23C" w:rsidR="00822AA1" w:rsidRPr="00822AA1" w:rsidRDefault="0028487B"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val="tt-RU" w:eastAsia="ru-RU"/>
              </w:rPr>
              <w:t xml:space="preserve">ОФП </w:t>
            </w:r>
            <w:r w:rsidR="00822AA1" w:rsidRPr="00822AA1">
              <w:rPr>
                <w:rFonts w:ascii="Times New Roman" w:eastAsia="Times New Roman" w:hAnsi="Times New Roman" w:cs="Times New Roman"/>
                <w:iCs/>
                <w:sz w:val="24"/>
                <w:szCs w:val="24"/>
                <w:lang w:val="tt-RU" w:eastAsia="ru-RU"/>
              </w:rPr>
              <w:t xml:space="preserve">Упражнения со жгутом </w:t>
            </w:r>
            <w:r>
              <w:rPr>
                <w:rFonts w:ascii="Times New Roman" w:eastAsia="Times New Roman" w:hAnsi="Times New Roman" w:cs="Times New Roman"/>
                <w:iCs/>
                <w:sz w:val="24"/>
                <w:szCs w:val="24"/>
                <w:lang w:val="tt-RU" w:eastAsia="ru-RU"/>
              </w:rPr>
              <w:t xml:space="preserve">борцовским </w:t>
            </w:r>
            <w:r w:rsidR="00822AA1" w:rsidRPr="00822AA1">
              <w:rPr>
                <w:rFonts w:ascii="Times New Roman" w:eastAsia="Times New Roman" w:hAnsi="Times New Roman" w:cs="Times New Roman"/>
                <w:iCs/>
                <w:sz w:val="24"/>
                <w:szCs w:val="24"/>
                <w:lang w:val="tt-RU" w:eastAsia="ru-RU"/>
              </w:rPr>
              <w:t>,поясом</w:t>
            </w:r>
            <w:r>
              <w:rPr>
                <w:rFonts w:ascii="Times New Roman" w:eastAsia="Times New Roman" w:hAnsi="Times New Roman" w:cs="Times New Roman"/>
                <w:iCs/>
                <w:sz w:val="24"/>
                <w:szCs w:val="24"/>
                <w:lang w:val="tt-RU" w:eastAsia="ru-RU"/>
              </w:rPr>
              <w:t>, гантелями.для развития силы плечевого пояса.</w:t>
            </w:r>
          </w:p>
        </w:tc>
        <w:tc>
          <w:tcPr>
            <w:tcW w:w="963" w:type="pct"/>
            <w:gridSpan w:val="2"/>
          </w:tcPr>
          <w:p w14:paraId="2F039F4C" w14:textId="77777777" w:rsidR="00822AA1" w:rsidRPr="00822AA1" w:rsidRDefault="00822AA1" w:rsidP="00822AA1">
            <w:pPr>
              <w:spacing w:after="0" w:line="240" w:lineRule="auto"/>
              <w:rPr>
                <w:rFonts w:ascii="Times New Roman" w:eastAsia="Times New Roman" w:hAnsi="Times New Roman" w:cs="Times New Roman"/>
                <w:iCs/>
                <w:sz w:val="24"/>
                <w:szCs w:val="24"/>
                <w:lang w:val="tt-RU"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40B0D517" w14:textId="77777777" w:rsidTr="009022D6">
        <w:trPr>
          <w:gridAfter w:val="1"/>
          <w:wAfter w:w="145" w:type="pct"/>
          <w:trHeight w:val="361"/>
        </w:trPr>
        <w:tc>
          <w:tcPr>
            <w:tcW w:w="317" w:type="pct"/>
            <w:shd w:val="clear" w:color="auto" w:fill="auto"/>
          </w:tcPr>
          <w:p w14:paraId="4188C0B8"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137-138</w:t>
            </w:r>
          </w:p>
        </w:tc>
        <w:tc>
          <w:tcPr>
            <w:tcW w:w="572" w:type="pct"/>
            <w:tcBorders>
              <w:top w:val="single" w:sz="4" w:space="0" w:color="auto"/>
              <w:left w:val="single" w:sz="4" w:space="0" w:color="auto"/>
              <w:bottom w:val="single" w:sz="4" w:space="0" w:color="auto"/>
              <w:right w:val="single" w:sz="4" w:space="0" w:color="auto"/>
            </w:tcBorders>
          </w:tcPr>
          <w:p w14:paraId="36562C7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Февраль</w:t>
            </w:r>
          </w:p>
        </w:tc>
        <w:tc>
          <w:tcPr>
            <w:tcW w:w="431" w:type="pct"/>
            <w:shd w:val="clear" w:color="auto" w:fill="auto"/>
          </w:tcPr>
          <w:p w14:paraId="22F467A3"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538979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71CE26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6A26AC7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68B30E4B"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383854DF" w14:textId="54E6FD0E" w:rsidR="00822AA1" w:rsidRPr="00822AA1" w:rsidRDefault="0028487B"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822AA1" w:rsidRPr="00822AA1">
              <w:rPr>
                <w:rFonts w:ascii="Times New Roman" w:eastAsia="Times New Roman" w:hAnsi="Times New Roman" w:cs="Times New Roman"/>
                <w:iCs/>
                <w:sz w:val="24"/>
                <w:szCs w:val="24"/>
                <w:lang w:eastAsia="ru-RU"/>
              </w:rPr>
              <w:t>Болевые в стойке.</w:t>
            </w:r>
            <w:r>
              <w:rPr>
                <w:rFonts w:ascii="Times New Roman" w:eastAsia="Times New Roman" w:hAnsi="Times New Roman" w:cs="Times New Roman"/>
                <w:iCs/>
                <w:sz w:val="24"/>
                <w:szCs w:val="24"/>
                <w:lang w:eastAsia="ru-RU"/>
              </w:rPr>
              <w:t xml:space="preserve"> Висячка .Ознакомление и  изучение техники выполнения.</w:t>
            </w:r>
          </w:p>
        </w:tc>
        <w:tc>
          <w:tcPr>
            <w:tcW w:w="963" w:type="pct"/>
            <w:gridSpan w:val="2"/>
          </w:tcPr>
          <w:p w14:paraId="641CD1F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05010501" w14:textId="77777777" w:rsidTr="009022D6">
        <w:trPr>
          <w:gridAfter w:val="1"/>
          <w:wAfter w:w="145" w:type="pct"/>
          <w:trHeight w:val="361"/>
        </w:trPr>
        <w:tc>
          <w:tcPr>
            <w:tcW w:w="317" w:type="pct"/>
            <w:shd w:val="clear" w:color="auto" w:fill="auto"/>
          </w:tcPr>
          <w:p w14:paraId="5AEBA8B3"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139-140</w:t>
            </w:r>
          </w:p>
        </w:tc>
        <w:tc>
          <w:tcPr>
            <w:tcW w:w="572" w:type="pct"/>
            <w:tcBorders>
              <w:top w:val="single" w:sz="4" w:space="0" w:color="auto"/>
              <w:left w:val="single" w:sz="4" w:space="0" w:color="auto"/>
              <w:bottom w:val="single" w:sz="4" w:space="0" w:color="auto"/>
              <w:right w:val="single" w:sz="4" w:space="0" w:color="auto"/>
            </w:tcBorders>
          </w:tcPr>
          <w:p w14:paraId="1DB3B099"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Февраль</w:t>
            </w:r>
          </w:p>
        </w:tc>
        <w:tc>
          <w:tcPr>
            <w:tcW w:w="431" w:type="pct"/>
            <w:shd w:val="clear" w:color="auto" w:fill="auto"/>
          </w:tcPr>
          <w:p w14:paraId="118AA1B2"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E69E16A"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EF9586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0EC055E9"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3AC88DD" w14:textId="4CA3440A"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Общеразвивающие упражнения</w:t>
            </w:r>
            <w:r w:rsidR="00B0686D">
              <w:rPr>
                <w:rFonts w:ascii="Times New Roman" w:eastAsia="Times New Roman" w:hAnsi="Times New Roman" w:cs="Times New Roman"/>
                <w:iCs/>
                <w:sz w:val="24"/>
                <w:szCs w:val="24"/>
                <w:lang w:eastAsia="ru-RU"/>
              </w:rPr>
              <w:t>, Кроссфит</w:t>
            </w:r>
            <w:r w:rsidR="002E1852">
              <w:rPr>
                <w:rFonts w:ascii="Times New Roman" w:eastAsia="Times New Roman" w:hAnsi="Times New Roman" w:cs="Times New Roman"/>
                <w:iCs/>
                <w:sz w:val="24"/>
                <w:szCs w:val="24"/>
                <w:lang w:eastAsia="ru-RU"/>
              </w:rPr>
              <w:t>. Работа на спортивном инвентаре.</w:t>
            </w:r>
          </w:p>
        </w:tc>
        <w:tc>
          <w:tcPr>
            <w:tcW w:w="963" w:type="pct"/>
            <w:gridSpan w:val="2"/>
          </w:tcPr>
          <w:p w14:paraId="0D0B492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 зачеты, протоколы</w:t>
            </w:r>
          </w:p>
        </w:tc>
      </w:tr>
      <w:tr w:rsidR="00822AA1" w:rsidRPr="00822AA1" w14:paraId="181BC872" w14:textId="77777777" w:rsidTr="009022D6">
        <w:trPr>
          <w:gridAfter w:val="1"/>
          <w:wAfter w:w="145" w:type="pct"/>
          <w:trHeight w:val="361"/>
        </w:trPr>
        <w:tc>
          <w:tcPr>
            <w:tcW w:w="317" w:type="pct"/>
            <w:shd w:val="clear" w:color="auto" w:fill="auto"/>
          </w:tcPr>
          <w:p w14:paraId="1329A991"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141-142</w:t>
            </w:r>
          </w:p>
        </w:tc>
        <w:tc>
          <w:tcPr>
            <w:tcW w:w="572" w:type="pct"/>
            <w:tcBorders>
              <w:top w:val="single" w:sz="4" w:space="0" w:color="auto"/>
              <w:left w:val="single" w:sz="4" w:space="0" w:color="auto"/>
              <w:bottom w:val="single" w:sz="4" w:space="0" w:color="auto"/>
              <w:right w:val="single" w:sz="4" w:space="0" w:color="auto"/>
            </w:tcBorders>
          </w:tcPr>
          <w:p w14:paraId="405AEDF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Февраль</w:t>
            </w:r>
          </w:p>
        </w:tc>
        <w:tc>
          <w:tcPr>
            <w:tcW w:w="431" w:type="pct"/>
            <w:shd w:val="clear" w:color="auto" w:fill="auto"/>
          </w:tcPr>
          <w:p w14:paraId="7B68628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E99365A"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351" w:type="pct"/>
            <w:gridSpan w:val="2"/>
            <w:shd w:val="clear" w:color="auto" w:fill="auto"/>
          </w:tcPr>
          <w:p w14:paraId="06C6FC08"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1ABF7096" w14:textId="4D2BE651" w:rsidR="00822AA1" w:rsidRPr="00822AA1" w:rsidRDefault="002E1852"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822AA1" w:rsidRPr="00822AA1">
              <w:rPr>
                <w:rFonts w:ascii="Times New Roman" w:eastAsia="Times New Roman" w:hAnsi="Times New Roman" w:cs="Times New Roman"/>
                <w:iCs/>
                <w:sz w:val="24"/>
                <w:szCs w:val="24"/>
                <w:lang w:eastAsia="ru-RU"/>
              </w:rPr>
              <w:t>Болевые на ноги.</w:t>
            </w:r>
            <w:r>
              <w:rPr>
                <w:rFonts w:ascii="Times New Roman" w:eastAsia="Times New Roman" w:hAnsi="Times New Roman" w:cs="Times New Roman"/>
                <w:iCs/>
                <w:sz w:val="24"/>
                <w:szCs w:val="24"/>
                <w:lang w:eastAsia="ru-RU"/>
              </w:rPr>
              <w:t xml:space="preserve"> Ущемление Ахиллового сухожилия. Работа в парах.</w:t>
            </w:r>
          </w:p>
        </w:tc>
        <w:tc>
          <w:tcPr>
            <w:tcW w:w="963" w:type="pct"/>
            <w:gridSpan w:val="2"/>
          </w:tcPr>
          <w:p w14:paraId="3D4EEE6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228225CB" w14:textId="77777777" w:rsidTr="009022D6">
        <w:trPr>
          <w:gridAfter w:val="1"/>
          <w:wAfter w:w="145" w:type="pct"/>
          <w:trHeight w:val="361"/>
        </w:trPr>
        <w:tc>
          <w:tcPr>
            <w:tcW w:w="317" w:type="pct"/>
            <w:shd w:val="clear" w:color="auto" w:fill="auto"/>
          </w:tcPr>
          <w:p w14:paraId="7CE582A5"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143-144</w:t>
            </w:r>
          </w:p>
        </w:tc>
        <w:tc>
          <w:tcPr>
            <w:tcW w:w="572" w:type="pct"/>
            <w:tcBorders>
              <w:top w:val="single" w:sz="4" w:space="0" w:color="auto"/>
              <w:left w:val="single" w:sz="4" w:space="0" w:color="auto"/>
              <w:bottom w:val="single" w:sz="4" w:space="0" w:color="auto"/>
              <w:right w:val="single" w:sz="4" w:space="0" w:color="auto"/>
            </w:tcBorders>
          </w:tcPr>
          <w:p w14:paraId="0BD1EDD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Февраль</w:t>
            </w:r>
          </w:p>
        </w:tc>
        <w:tc>
          <w:tcPr>
            <w:tcW w:w="431" w:type="pct"/>
            <w:shd w:val="clear" w:color="auto" w:fill="auto"/>
          </w:tcPr>
          <w:p w14:paraId="0F9E8C0E"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06FAFF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67BF012E"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259D291D" w14:textId="0F402D88" w:rsidR="00822AA1" w:rsidRPr="00822AA1" w:rsidRDefault="002E1852"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Болевой на ногу.        </w:t>
            </w:r>
            <w:r w:rsidR="00B0686D">
              <w:rPr>
                <w:rFonts w:ascii="Times New Roman" w:eastAsia="Times New Roman" w:hAnsi="Times New Roman" w:cs="Times New Roman"/>
                <w:iCs/>
                <w:sz w:val="24"/>
                <w:szCs w:val="24"/>
                <w:lang w:eastAsia="ru-RU"/>
              </w:rPr>
              <w:t xml:space="preserve">Болевой на </w:t>
            </w:r>
            <w:r>
              <w:rPr>
                <w:rFonts w:ascii="Times New Roman" w:eastAsia="Times New Roman" w:hAnsi="Times New Roman" w:cs="Times New Roman"/>
                <w:iCs/>
                <w:sz w:val="24"/>
                <w:szCs w:val="24"/>
                <w:lang w:eastAsia="ru-RU"/>
              </w:rPr>
              <w:t>колено</w:t>
            </w:r>
            <w:r w:rsidR="00B0686D">
              <w:rPr>
                <w:rFonts w:ascii="Times New Roman" w:eastAsia="Times New Roman" w:hAnsi="Times New Roman" w:cs="Times New Roman"/>
                <w:iCs/>
                <w:sz w:val="24"/>
                <w:szCs w:val="24"/>
                <w:lang w:eastAsia="ru-RU"/>
              </w:rPr>
              <w:t>.</w:t>
            </w:r>
            <w:r w:rsidR="00A961B5">
              <w:rPr>
                <w:rFonts w:ascii="Times New Roman" w:eastAsia="Times New Roman" w:hAnsi="Times New Roman" w:cs="Times New Roman"/>
                <w:iCs/>
                <w:sz w:val="24"/>
                <w:szCs w:val="24"/>
                <w:lang w:eastAsia="ru-RU"/>
              </w:rPr>
              <w:t xml:space="preserve"> Обратный рычаг. Работа в парах.</w:t>
            </w:r>
          </w:p>
        </w:tc>
        <w:tc>
          <w:tcPr>
            <w:tcW w:w="963" w:type="pct"/>
            <w:gridSpan w:val="2"/>
          </w:tcPr>
          <w:p w14:paraId="193F0A7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49405CC8" w14:textId="77777777" w:rsidTr="009022D6">
        <w:trPr>
          <w:gridAfter w:val="1"/>
          <w:wAfter w:w="145" w:type="pct"/>
          <w:trHeight w:val="361"/>
        </w:trPr>
        <w:tc>
          <w:tcPr>
            <w:tcW w:w="317" w:type="pct"/>
            <w:shd w:val="clear" w:color="auto" w:fill="auto"/>
          </w:tcPr>
          <w:p w14:paraId="75F0A20D"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145-146</w:t>
            </w:r>
          </w:p>
        </w:tc>
        <w:tc>
          <w:tcPr>
            <w:tcW w:w="572" w:type="pct"/>
            <w:tcBorders>
              <w:top w:val="single" w:sz="4" w:space="0" w:color="auto"/>
              <w:left w:val="single" w:sz="4" w:space="0" w:color="auto"/>
              <w:bottom w:val="single" w:sz="4" w:space="0" w:color="auto"/>
              <w:right w:val="single" w:sz="4" w:space="0" w:color="auto"/>
            </w:tcBorders>
          </w:tcPr>
          <w:p w14:paraId="2B85CD9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Февраль</w:t>
            </w:r>
          </w:p>
        </w:tc>
        <w:tc>
          <w:tcPr>
            <w:tcW w:w="431" w:type="pct"/>
            <w:shd w:val="clear" w:color="auto" w:fill="auto"/>
          </w:tcPr>
          <w:p w14:paraId="472D509B"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07A24F9"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58E9360E"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5CB8983" w14:textId="09564A60" w:rsidR="00822AA1" w:rsidRPr="00822AA1" w:rsidRDefault="00A961B5"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Игровая тренировка      </w:t>
            </w:r>
            <w:r w:rsidR="00822AA1" w:rsidRPr="00822AA1">
              <w:rPr>
                <w:rFonts w:ascii="Times New Roman" w:eastAsia="Times New Roman" w:hAnsi="Times New Roman" w:cs="Times New Roman"/>
                <w:iCs/>
                <w:sz w:val="24"/>
                <w:szCs w:val="24"/>
                <w:lang w:eastAsia="ru-RU"/>
              </w:rPr>
              <w:t xml:space="preserve">Развитие быстроты реакции, </w:t>
            </w:r>
            <w:r>
              <w:rPr>
                <w:rFonts w:ascii="Times New Roman" w:eastAsia="Times New Roman" w:hAnsi="Times New Roman" w:cs="Times New Roman"/>
                <w:iCs/>
                <w:sz w:val="24"/>
                <w:szCs w:val="24"/>
                <w:lang w:eastAsia="ru-RU"/>
              </w:rPr>
              <w:t xml:space="preserve"> ловкости. работа с мячом теннисным.</w:t>
            </w:r>
          </w:p>
        </w:tc>
        <w:tc>
          <w:tcPr>
            <w:tcW w:w="963" w:type="pct"/>
            <w:gridSpan w:val="2"/>
          </w:tcPr>
          <w:p w14:paraId="6C67129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1E4E33F8" w14:textId="77777777" w:rsidTr="009022D6">
        <w:trPr>
          <w:gridAfter w:val="1"/>
          <w:wAfter w:w="145" w:type="pct"/>
          <w:trHeight w:val="361"/>
        </w:trPr>
        <w:tc>
          <w:tcPr>
            <w:tcW w:w="317" w:type="pct"/>
            <w:shd w:val="clear" w:color="auto" w:fill="auto"/>
          </w:tcPr>
          <w:p w14:paraId="4534344E"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147-148</w:t>
            </w:r>
          </w:p>
        </w:tc>
        <w:tc>
          <w:tcPr>
            <w:tcW w:w="572" w:type="pct"/>
            <w:tcBorders>
              <w:top w:val="single" w:sz="4" w:space="0" w:color="auto"/>
              <w:left w:val="single" w:sz="4" w:space="0" w:color="auto"/>
              <w:bottom w:val="single" w:sz="4" w:space="0" w:color="auto"/>
              <w:right w:val="single" w:sz="4" w:space="0" w:color="auto"/>
            </w:tcBorders>
          </w:tcPr>
          <w:p w14:paraId="7EC7716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Март</w:t>
            </w:r>
          </w:p>
        </w:tc>
        <w:tc>
          <w:tcPr>
            <w:tcW w:w="431" w:type="pct"/>
            <w:shd w:val="clear" w:color="auto" w:fill="auto"/>
          </w:tcPr>
          <w:p w14:paraId="4456207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728109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710E31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7DE3F33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2CF58DD9"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634F78CC" w14:textId="6C05C798" w:rsidR="00822AA1" w:rsidRPr="00822AA1" w:rsidRDefault="00A961B5" w:rsidP="00822AA1">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Учебные спарринги по правилам борьбы</w:t>
            </w:r>
            <w:r w:rsidR="00822AA1" w:rsidRPr="00822AA1">
              <w:rPr>
                <w:rFonts w:ascii="Times New Roman" w:eastAsia="Times New Roman" w:hAnsi="Times New Roman" w:cs="Times New Roman"/>
                <w:iCs/>
                <w:sz w:val="24"/>
                <w:szCs w:val="24"/>
                <w:lang w:eastAsia="ru-RU"/>
              </w:rPr>
              <w:t>.</w:t>
            </w:r>
          </w:p>
        </w:tc>
        <w:tc>
          <w:tcPr>
            <w:tcW w:w="963" w:type="pct"/>
            <w:gridSpan w:val="2"/>
          </w:tcPr>
          <w:p w14:paraId="7ADA286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70D57F84" w14:textId="77777777" w:rsidTr="009022D6">
        <w:trPr>
          <w:gridAfter w:val="1"/>
          <w:wAfter w:w="145" w:type="pct"/>
          <w:trHeight w:val="361"/>
        </w:trPr>
        <w:tc>
          <w:tcPr>
            <w:tcW w:w="317" w:type="pct"/>
            <w:shd w:val="clear" w:color="auto" w:fill="auto"/>
          </w:tcPr>
          <w:p w14:paraId="392C7E7F"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149-150</w:t>
            </w:r>
          </w:p>
        </w:tc>
        <w:tc>
          <w:tcPr>
            <w:tcW w:w="572" w:type="pct"/>
            <w:tcBorders>
              <w:top w:val="single" w:sz="4" w:space="0" w:color="auto"/>
              <w:left w:val="single" w:sz="4" w:space="0" w:color="auto"/>
              <w:bottom w:val="single" w:sz="4" w:space="0" w:color="auto"/>
              <w:right w:val="single" w:sz="4" w:space="0" w:color="auto"/>
            </w:tcBorders>
          </w:tcPr>
          <w:p w14:paraId="7AFD99F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Март</w:t>
            </w:r>
          </w:p>
        </w:tc>
        <w:tc>
          <w:tcPr>
            <w:tcW w:w="431" w:type="pct"/>
            <w:shd w:val="clear" w:color="auto" w:fill="auto"/>
          </w:tcPr>
          <w:p w14:paraId="6E086BA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417A8A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AAF1D8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1B0BFF9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3657EA0A"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65BA5A59" w14:textId="040D8440"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Вывед</w:t>
            </w:r>
            <w:r w:rsidR="00B0686D">
              <w:rPr>
                <w:rFonts w:ascii="Times New Roman" w:eastAsia="Times New Roman" w:hAnsi="Times New Roman" w:cs="Times New Roman"/>
                <w:iCs/>
                <w:sz w:val="24"/>
                <w:szCs w:val="24"/>
                <w:lang w:eastAsia="ru-RU"/>
              </w:rPr>
              <w:t>ение из равновесия в партере</w:t>
            </w:r>
            <w:r w:rsidR="00A07778">
              <w:rPr>
                <w:rFonts w:ascii="Times New Roman" w:eastAsia="Times New Roman" w:hAnsi="Times New Roman" w:cs="Times New Roman"/>
                <w:iCs/>
                <w:sz w:val="24"/>
                <w:szCs w:val="24"/>
                <w:lang w:eastAsia="ru-RU"/>
              </w:rPr>
              <w:t xml:space="preserve"> переходы н а удержание сбоку</w:t>
            </w:r>
            <w:r w:rsidRPr="00822AA1">
              <w:rPr>
                <w:rFonts w:ascii="Times New Roman" w:eastAsia="Times New Roman" w:hAnsi="Times New Roman" w:cs="Times New Roman"/>
                <w:iCs/>
                <w:sz w:val="24"/>
                <w:szCs w:val="24"/>
                <w:lang w:eastAsia="ru-RU"/>
              </w:rPr>
              <w:t xml:space="preserve"> </w:t>
            </w:r>
            <w:r w:rsidR="00A07778">
              <w:rPr>
                <w:rFonts w:ascii="Times New Roman" w:eastAsia="Times New Roman" w:hAnsi="Times New Roman" w:cs="Times New Roman"/>
                <w:iCs/>
                <w:sz w:val="24"/>
                <w:szCs w:val="24"/>
                <w:lang w:eastAsia="ru-RU"/>
              </w:rPr>
              <w:t>.Переходы на удушающий.</w:t>
            </w:r>
            <w:r w:rsidRPr="00822AA1">
              <w:rPr>
                <w:rFonts w:ascii="Times New Roman" w:eastAsia="Times New Roman" w:hAnsi="Times New Roman" w:cs="Times New Roman"/>
                <w:iCs/>
                <w:sz w:val="24"/>
                <w:szCs w:val="24"/>
                <w:lang w:eastAsia="ru-RU"/>
              </w:rPr>
              <w:t xml:space="preserve">  </w:t>
            </w:r>
          </w:p>
        </w:tc>
        <w:tc>
          <w:tcPr>
            <w:tcW w:w="963" w:type="pct"/>
            <w:gridSpan w:val="2"/>
          </w:tcPr>
          <w:p w14:paraId="3928E49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7AF909E4" w14:textId="77777777" w:rsidTr="009022D6">
        <w:trPr>
          <w:gridAfter w:val="1"/>
          <w:wAfter w:w="145" w:type="pct"/>
          <w:trHeight w:val="361"/>
        </w:trPr>
        <w:tc>
          <w:tcPr>
            <w:tcW w:w="317" w:type="pct"/>
            <w:shd w:val="clear" w:color="auto" w:fill="auto"/>
          </w:tcPr>
          <w:p w14:paraId="4989D9EC"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151-152</w:t>
            </w:r>
          </w:p>
        </w:tc>
        <w:tc>
          <w:tcPr>
            <w:tcW w:w="572" w:type="pct"/>
            <w:tcBorders>
              <w:top w:val="single" w:sz="4" w:space="0" w:color="auto"/>
              <w:left w:val="single" w:sz="4" w:space="0" w:color="auto"/>
              <w:bottom w:val="single" w:sz="4" w:space="0" w:color="auto"/>
              <w:right w:val="single" w:sz="4" w:space="0" w:color="auto"/>
            </w:tcBorders>
          </w:tcPr>
          <w:p w14:paraId="487A0D0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Март</w:t>
            </w:r>
          </w:p>
        </w:tc>
        <w:tc>
          <w:tcPr>
            <w:tcW w:w="431" w:type="pct"/>
            <w:shd w:val="clear" w:color="auto" w:fill="auto"/>
          </w:tcPr>
          <w:p w14:paraId="0D52744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F446EA3" w14:textId="77777777" w:rsidR="00B0686D" w:rsidRPr="00822AA1" w:rsidRDefault="00B0686D" w:rsidP="00B0686D">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F5533AF" w14:textId="77777777" w:rsidR="00822AA1" w:rsidRPr="00822AA1" w:rsidRDefault="00B0686D" w:rsidP="00B0686D">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32ACC3ED"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28E51E9C" w14:textId="442311FF" w:rsidR="00822AA1" w:rsidRPr="00822AA1" w:rsidRDefault="00A07778" w:rsidP="00822AA1">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Упражнения на основные группы мышц.</w:t>
            </w:r>
            <w:r w:rsidR="00B0686D">
              <w:rPr>
                <w:rFonts w:ascii="Times New Roman" w:eastAsia="Times New Roman" w:hAnsi="Times New Roman" w:cs="Times New Roman"/>
                <w:iCs/>
                <w:sz w:val="24"/>
                <w:szCs w:val="24"/>
                <w:lang w:eastAsia="ru-RU"/>
              </w:rPr>
              <w:t>Круговая тренировка. Кроссфит.</w:t>
            </w:r>
          </w:p>
        </w:tc>
        <w:tc>
          <w:tcPr>
            <w:tcW w:w="963" w:type="pct"/>
            <w:gridSpan w:val="2"/>
          </w:tcPr>
          <w:p w14:paraId="78D4136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2D14D15C" w14:textId="77777777" w:rsidTr="009022D6">
        <w:trPr>
          <w:gridAfter w:val="1"/>
          <w:wAfter w:w="145" w:type="pct"/>
          <w:trHeight w:val="361"/>
        </w:trPr>
        <w:tc>
          <w:tcPr>
            <w:tcW w:w="317" w:type="pct"/>
            <w:shd w:val="clear" w:color="auto" w:fill="auto"/>
          </w:tcPr>
          <w:p w14:paraId="3EFD67F0"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153-154</w:t>
            </w:r>
          </w:p>
        </w:tc>
        <w:tc>
          <w:tcPr>
            <w:tcW w:w="572" w:type="pct"/>
            <w:tcBorders>
              <w:top w:val="single" w:sz="4" w:space="0" w:color="auto"/>
              <w:left w:val="single" w:sz="4" w:space="0" w:color="auto"/>
              <w:bottom w:val="single" w:sz="4" w:space="0" w:color="auto"/>
              <w:right w:val="single" w:sz="4" w:space="0" w:color="auto"/>
            </w:tcBorders>
          </w:tcPr>
          <w:p w14:paraId="1A89429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Март</w:t>
            </w:r>
          </w:p>
        </w:tc>
        <w:tc>
          <w:tcPr>
            <w:tcW w:w="431" w:type="pct"/>
            <w:shd w:val="clear" w:color="auto" w:fill="auto"/>
          </w:tcPr>
          <w:p w14:paraId="1ECD9ED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1533FB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1C1719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752F29E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2D66AB41"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56C4B999" w14:textId="1A01FC93" w:rsidR="00822AA1" w:rsidRPr="00822AA1" w:rsidRDefault="00A07778"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Борьбы .</w:t>
            </w:r>
            <w:r w:rsidR="00B0686D">
              <w:rPr>
                <w:rFonts w:ascii="Times New Roman" w:eastAsia="Times New Roman" w:hAnsi="Times New Roman" w:cs="Times New Roman"/>
                <w:iCs/>
                <w:sz w:val="24"/>
                <w:szCs w:val="24"/>
                <w:lang w:eastAsia="ru-RU"/>
              </w:rPr>
              <w:t xml:space="preserve">Бросок через </w:t>
            </w:r>
            <w:r>
              <w:rPr>
                <w:rFonts w:ascii="Times New Roman" w:eastAsia="Times New Roman" w:hAnsi="Times New Roman" w:cs="Times New Roman"/>
                <w:iCs/>
                <w:sz w:val="24"/>
                <w:szCs w:val="24"/>
                <w:lang w:eastAsia="ru-RU"/>
              </w:rPr>
              <w:t>грудь.</w:t>
            </w:r>
            <w:r w:rsidR="00B0686D">
              <w:rPr>
                <w:rFonts w:ascii="Times New Roman" w:eastAsia="Times New Roman" w:hAnsi="Times New Roman" w:cs="Times New Roman"/>
                <w:iCs/>
                <w:sz w:val="24"/>
                <w:szCs w:val="24"/>
                <w:lang w:eastAsia="ru-RU"/>
              </w:rPr>
              <w:t xml:space="preserve"> Ознакомление. Разучивание и отработка броска</w:t>
            </w:r>
            <w:r>
              <w:rPr>
                <w:rFonts w:ascii="Times New Roman" w:eastAsia="Times New Roman" w:hAnsi="Times New Roman" w:cs="Times New Roman"/>
                <w:iCs/>
                <w:sz w:val="24"/>
                <w:szCs w:val="24"/>
                <w:lang w:eastAsia="ru-RU"/>
              </w:rPr>
              <w:t>. работа в парах.</w:t>
            </w:r>
          </w:p>
        </w:tc>
        <w:tc>
          <w:tcPr>
            <w:tcW w:w="963" w:type="pct"/>
            <w:gridSpan w:val="2"/>
          </w:tcPr>
          <w:p w14:paraId="54110C6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5F032855" w14:textId="77777777" w:rsidTr="009022D6">
        <w:trPr>
          <w:gridAfter w:val="1"/>
          <w:wAfter w:w="145" w:type="pct"/>
          <w:trHeight w:val="361"/>
        </w:trPr>
        <w:tc>
          <w:tcPr>
            <w:tcW w:w="317" w:type="pct"/>
            <w:shd w:val="clear" w:color="auto" w:fill="auto"/>
          </w:tcPr>
          <w:p w14:paraId="12B09463"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155-156</w:t>
            </w:r>
          </w:p>
        </w:tc>
        <w:tc>
          <w:tcPr>
            <w:tcW w:w="572" w:type="pct"/>
            <w:tcBorders>
              <w:top w:val="single" w:sz="4" w:space="0" w:color="auto"/>
              <w:left w:val="single" w:sz="4" w:space="0" w:color="auto"/>
              <w:bottom w:val="single" w:sz="4" w:space="0" w:color="auto"/>
              <w:right w:val="single" w:sz="4" w:space="0" w:color="auto"/>
            </w:tcBorders>
          </w:tcPr>
          <w:p w14:paraId="1B3944E7"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Март</w:t>
            </w:r>
          </w:p>
        </w:tc>
        <w:tc>
          <w:tcPr>
            <w:tcW w:w="431" w:type="pct"/>
            <w:shd w:val="clear" w:color="auto" w:fill="auto"/>
          </w:tcPr>
          <w:p w14:paraId="7F15087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4F2A00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AF34FC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7347F6C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2AD2412D"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5F1B26F3" w14:textId="672E631F" w:rsidR="00822AA1" w:rsidRPr="00822AA1" w:rsidRDefault="00A07778" w:rsidP="00822AA1">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Обманные комбинации в борьбе.Бросок подсечка переход на бедро.</w:t>
            </w:r>
          </w:p>
        </w:tc>
        <w:tc>
          <w:tcPr>
            <w:tcW w:w="963" w:type="pct"/>
            <w:gridSpan w:val="2"/>
          </w:tcPr>
          <w:p w14:paraId="2FB21CA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64026217" w14:textId="77777777" w:rsidTr="009022D6">
        <w:trPr>
          <w:gridAfter w:val="1"/>
          <w:wAfter w:w="145" w:type="pct"/>
          <w:trHeight w:val="361"/>
        </w:trPr>
        <w:tc>
          <w:tcPr>
            <w:tcW w:w="317" w:type="pct"/>
            <w:shd w:val="clear" w:color="auto" w:fill="auto"/>
          </w:tcPr>
          <w:p w14:paraId="172F3F04"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157-158</w:t>
            </w:r>
          </w:p>
        </w:tc>
        <w:tc>
          <w:tcPr>
            <w:tcW w:w="572" w:type="pct"/>
            <w:tcBorders>
              <w:top w:val="single" w:sz="4" w:space="0" w:color="auto"/>
              <w:left w:val="single" w:sz="4" w:space="0" w:color="auto"/>
              <w:bottom w:val="single" w:sz="4" w:space="0" w:color="auto"/>
              <w:right w:val="single" w:sz="4" w:space="0" w:color="auto"/>
            </w:tcBorders>
          </w:tcPr>
          <w:p w14:paraId="0A9132C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Март</w:t>
            </w:r>
          </w:p>
        </w:tc>
        <w:tc>
          <w:tcPr>
            <w:tcW w:w="431" w:type="pct"/>
            <w:shd w:val="clear" w:color="auto" w:fill="auto"/>
          </w:tcPr>
          <w:p w14:paraId="7F55CA37"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93B9C9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EF3030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6BC809E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743074AC"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1F8ECA4" w14:textId="602F87E2" w:rsidR="00822AA1" w:rsidRPr="00822AA1" w:rsidRDefault="00A07778"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822AA1" w:rsidRPr="00822AA1">
              <w:rPr>
                <w:rFonts w:ascii="Times New Roman" w:eastAsia="Times New Roman" w:hAnsi="Times New Roman" w:cs="Times New Roman"/>
                <w:iCs/>
                <w:sz w:val="24"/>
                <w:szCs w:val="24"/>
                <w:lang w:eastAsia="ru-RU"/>
              </w:rPr>
              <w:t>Конт</w:t>
            </w:r>
            <w:r>
              <w:rPr>
                <w:rFonts w:ascii="Times New Roman" w:eastAsia="Times New Roman" w:hAnsi="Times New Roman" w:cs="Times New Roman"/>
                <w:iCs/>
                <w:sz w:val="24"/>
                <w:szCs w:val="24"/>
                <w:lang w:eastAsia="ru-RU"/>
              </w:rPr>
              <w:t>-</w:t>
            </w:r>
            <w:r w:rsidR="00822AA1" w:rsidRPr="00822AA1">
              <w:rPr>
                <w:rFonts w:ascii="Times New Roman" w:eastAsia="Times New Roman" w:hAnsi="Times New Roman" w:cs="Times New Roman"/>
                <w:iCs/>
                <w:sz w:val="24"/>
                <w:szCs w:val="24"/>
                <w:lang w:eastAsia="ru-RU"/>
              </w:rPr>
              <w:t xml:space="preserve"> приемы от бросков.</w:t>
            </w:r>
            <w:r w:rsidR="00FC1FE6">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Переходы.</w:t>
            </w:r>
            <w:r w:rsidR="00FC1FE6">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перешагивания.</w:t>
            </w:r>
            <w:r w:rsidR="00FC1FE6">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прови</w:t>
            </w:r>
            <w:r w:rsidR="00FC1FE6">
              <w:rPr>
                <w:rFonts w:ascii="Times New Roman" w:eastAsia="Times New Roman" w:hAnsi="Times New Roman" w:cs="Times New Roman"/>
                <w:iCs/>
                <w:sz w:val="24"/>
                <w:szCs w:val="24"/>
                <w:lang w:eastAsia="ru-RU"/>
              </w:rPr>
              <w:t>сы,</w:t>
            </w:r>
            <w:r>
              <w:rPr>
                <w:rFonts w:ascii="Times New Roman" w:eastAsia="Times New Roman" w:hAnsi="Times New Roman" w:cs="Times New Roman"/>
                <w:iCs/>
                <w:sz w:val="24"/>
                <w:szCs w:val="24"/>
                <w:lang w:eastAsia="ru-RU"/>
              </w:rPr>
              <w:t xml:space="preserve"> посадки..</w:t>
            </w:r>
          </w:p>
        </w:tc>
        <w:tc>
          <w:tcPr>
            <w:tcW w:w="963" w:type="pct"/>
            <w:gridSpan w:val="2"/>
          </w:tcPr>
          <w:p w14:paraId="459AF05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4EB07DFA" w14:textId="77777777" w:rsidTr="009022D6">
        <w:trPr>
          <w:gridAfter w:val="1"/>
          <w:wAfter w:w="145" w:type="pct"/>
          <w:trHeight w:val="361"/>
        </w:trPr>
        <w:tc>
          <w:tcPr>
            <w:tcW w:w="317" w:type="pct"/>
            <w:shd w:val="clear" w:color="auto" w:fill="auto"/>
          </w:tcPr>
          <w:p w14:paraId="4A79F734"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159-160</w:t>
            </w:r>
          </w:p>
        </w:tc>
        <w:tc>
          <w:tcPr>
            <w:tcW w:w="572" w:type="pct"/>
            <w:tcBorders>
              <w:top w:val="single" w:sz="4" w:space="0" w:color="auto"/>
              <w:left w:val="single" w:sz="4" w:space="0" w:color="auto"/>
              <w:bottom w:val="single" w:sz="4" w:space="0" w:color="auto"/>
              <w:right w:val="single" w:sz="4" w:space="0" w:color="auto"/>
            </w:tcBorders>
          </w:tcPr>
          <w:p w14:paraId="440D607B"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Март</w:t>
            </w:r>
          </w:p>
        </w:tc>
        <w:tc>
          <w:tcPr>
            <w:tcW w:w="431" w:type="pct"/>
            <w:shd w:val="clear" w:color="auto" w:fill="auto"/>
          </w:tcPr>
          <w:p w14:paraId="503B195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w:t>
            </w:r>
          </w:p>
        </w:tc>
        <w:tc>
          <w:tcPr>
            <w:tcW w:w="1274" w:type="pct"/>
            <w:shd w:val="clear" w:color="auto" w:fill="auto"/>
          </w:tcPr>
          <w:p w14:paraId="0646E89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956544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2FEC1D0F"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10238632" w14:textId="504B5CFE" w:rsidR="00822AA1" w:rsidRPr="00822AA1" w:rsidRDefault="00FC1FE6"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Комплекс Протокол Табата </w:t>
            </w:r>
            <w:r w:rsidR="00822AA1" w:rsidRPr="00822AA1">
              <w:rPr>
                <w:rFonts w:ascii="Times New Roman" w:eastAsia="Times New Roman" w:hAnsi="Times New Roman" w:cs="Times New Roman"/>
                <w:iCs/>
                <w:sz w:val="24"/>
                <w:szCs w:val="24"/>
                <w:lang w:eastAsia="ru-RU"/>
              </w:rPr>
              <w:t>Общеразвивающие упражнения.</w:t>
            </w:r>
          </w:p>
        </w:tc>
        <w:tc>
          <w:tcPr>
            <w:tcW w:w="963" w:type="pct"/>
            <w:gridSpan w:val="2"/>
          </w:tcPr>
          <w:p w14:paraId="3DDFD30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 зачеты, протоколы</w:t>
            </w:r>
          </w:p>
        </w:tc>
      </w:tr>
      <w:tr w:rsidR="00822AA1" w:rsidRPr="00822AA1" w14:paraId="2405B7E3" w14:textId="77777777" w:rsidTr="009022D6">
        <w:trPr>
          <w:gridAfter w:val="1"/>
          <w:wAfter w:w="145" w:type="pct"/>
          <w:trHeight w:val="361"/>
        </w:trPr>
        <w:tc>
          <w:tcPr>
            <w:tcW w:w="317" w:type="pct"/>
            <w:shd w:val="clear" w:color="auto" w:fill="auto"/>
          </w:tcPr>
          <w:p w14:paraId="63DDBB02"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161-162</w:t>
            </w:r>
          </w:p>
        </w:tc>
        <w:tc>
          <w:tcPr>
            <w:tcW w:w="572" w:type="pct"/>
            <w:tcBorders>
              <w:top w:val="single" w:sz="4" w:space="0" w:color="auto"/>
              <w:left w:val="single" w:sz="4" w:space="0" w:color="auto"/>
              <w:bottom w:val="single" w:sz="4" w:space="0" w:color="auto"/>
              <w:right w:val="single" w:sz="4" w:space="0" w:color="auto"/>
            </w:tcBorders>
          </w:tcPr>
          <w:p w14:paraId="4C5C17B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Март</w:t>
            </w:r>
          </w:p>
        </w:tc>
        <w:tc>
          <w:tcPr>
            <w:tcW w:w="431" w:type="pct"/>
            <w:shd w:val="clear" w:color="auto" w:fill="auto"/>
          </w:tcPr>
          <w:p w14:paraId="0407899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036878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Контрольные испытания (индивидуальная)</w:t>
            </w:r>
          </w:p>
        </w:tc>
        <w:tc>
          <w:tcPr>
            <w:tcW w:w="351" w:type="pct"/>
            <w:gridSpan w:val="2"/>
            <w:shd w:val="clear" w:color="auto" w:fill="auto"/>
          </w:tcPr>
          <w:p w14:paraId="36FB0550"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5707A6C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Контрольные тесты по ОФП и СФП</w:t>
            </w:r>
          </w:p>
        </w:tc>
        <w:tc>
          <w:tcPr>
            <w:tcW w:w="963" w:type="pct"/>
            <w:gridSpan w:val="2"/>
          </w:tcPr>
          <w:p w14:paraId="5B95FC8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Контрольные испытания</w:t>
            </w:r>
          </w:p>
        </w:tc>
      </w:tr>
      <w:tr w:rsidR="00822AA1" w:rsidRPr="00822AA1" w14:paraId="5134EC08" w14:textId="77777777" w:rsidTr="009022D6">
        <w:trPr>
          <w:gridAfter w:val="1"/>
          <w:wAfter w:w="145" w:type="pct"/>
          <w:trHeight w:val="361"/>
        </w:trPr>
        <w:tc>
          <w:tcPr>
            <w:tcW w:w="317" w:type="pct"/>
            <w:shd w:val="clear" w:color="auto" w:fill="auto"/>
          </w:tcPr>
          <w:p w14:paraId="0A6C4813"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163-164</w:t>
            </w:r>
          </w:p>
        </w:tc>
        <w:tc>
          <w:tcPr>
            <w:tcW w:w="572" w:type="pct"/>
            <w:tcBorders>
              <w:top w:val="single" w:sz="4" w:space="0" w:color="auto"/>
              <w:left w:val="single" w:sz="4" w:space="0" w:color="auto"/>
              <w:bottom w:val="single" w:sz="4" w:space="0" w:color="auto"/>
              <w:right w:val="single" w:sz="4" w:space="0" w:color="auto"/>
            </w:tcBorders>
          </w:tcPr>
          <w:p w14:paraId="7715B4C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Март</w:t>
            </w:r>
          </w:p>
        </w:tc>
        <w:tc>
          <w:tcPr>
            <w:tcW w:w="431" w:type="pct"/>
            <w:shd w:val="clear" w:color="auto" w:fill="auto"/>
          </w:tcPr>
          <w:p w14:paraId="16C41E4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CC9DB8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подгрупповая, коллективно-групповая</w:t>
            </w:r>
          </w:p>
          <w:p w14:paraId="66F8FA6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(Соревнования)</w:t>
            </w:r>
          </w:p>
        </w:tc>
        <w:tc>
          <w:tcPr>
            <w:tcW w:w="351" w:type="pct"/>
            <w:gridSpan w:val="2"/>
            <w:shd w:val="clear" w:color="auto" w:fill="auto"/>
          </w:tcPr>
          <w:p w14:paraId="78AA37C6"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352A8D4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Соревнование между учениками.</w:t>
            </w:r>
          </w:p>
        </w:tc>
        <w:tc>
          <w:tcPr>
            <w:tcW w:w="963" w:type="pct"/>
            <w:gridSpan w:val="2"/>
          </w:tcPr>
          <w:p w14:paraId="3C7AE1C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 xml:space="preserve">Соревнования </w:t>
            </w:r>
          </w:p>
        </w:tc>
      </w:tr>
      <w:tr w:rsidR="00822AA1" w:rsidRPr="00822AA1" w14:paraId="239DB58A" w14:textId="77777777" w:rsidTr="009022D6">
        <w:trPr>
          <w:gridAfter w:val="1"/>
          <w:wAfter w:w="145" w:type="pct"/>
          <w:trHeight w:val="361"/>
        </w:trPr>
        <w:tc>
          <w:tcPr>
            <w:tcW w:w="317" w:type="pct"/>
            <w:shd w:val="clear" w:color="auto" w:fill="auto"/>
          </w:tcPr>
          <w:p w14:paraId="764FCD17" w14:textId="77777777" w:rsidR="00822AA1" w:rsidRPr="00822AA1" w:rsidRDefault="00822AA1" w:rsidP="00822AA1">
            <w:pPr>
              <w:spacing w:after="0" w:line="240" w:lineRule="auto"/>
              <w:rPr>
                <w:rFonts w:ascii="Times New Roman" w:eastAsia="Times New Roman" w:hAnsi="Times New Roman" w:cs="Times New Roman"/>
                <w:sz w:val="24"/>
                <w:szCs w:val="24"/>
                <w:lang w:val="tt-RU" w:eastAsia="ru-RU"/>
              </w:rPr>
            </w:pPr>
            <w:r w:rsidRPr="00822AA1">
              <w:rPr>
                <w:rFonts w:ascii="Times New Roman" w:eastAsia="Times New Roman" w:hAnsi="Times New Roman" w:cs="Times New Roman"/>
                <w:sz w:val="24"/>
                <w:szCs w:val="24"/>
                <w:lang w:val="tt-RU" w:eastAsia="ru-RU"/>
              </w:rPr>
              <w:t>165-166</w:t>
            </w:r>
          </w:p>
        </w:tc>
        <w:tc>
          <w:tcPr>
            <w:tcW w:w="572" w:type="pct"/>
            <w:tcBorders>
              <w:top w:val="single" w:sz="4" w:space="0" w:color="auto"/>
              <w:left w:val="single" w:sz="4" w:space="0" w:color="auto"/>
              <w:bottom w:val="single" w:sz="4" w:space="0" w:color="auto"/>
              <w:right w:val="single" w:sz="4" w:space="0" w:color="auto"/>
            </w:tcBorders>
          </w:tcPr>
          <w:p w14:paraId="6E7BD18E"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Март</w:t>
            </w:r>
          </w:p>
        </w:tc>
        <w:tc>
          <w:tcPr>
            <w:tcW w:w="431" w:type="pct"/>
            <w:shd w:val="clear" w:color="auto" w:fill="auto"/>
          </w:tcPr>
          <w:p w14:paraId="1F232B8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3488B2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0FB6E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42E8A44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71F3AC0E"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2C1C9AFC" w14:textId="5C36B756" w:rsidR="00822AA1" w:rsidRPr="00822AA1" w:rsidRDefault="00FC1FE6"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822AA1" w:rsidRPr="00822AA1">
              <w:rPr>
                <w:rFonts w:ascii="Times New Roman" w:eastAsia="Times New Roman" w:hAnsi="Times New Roman" w:cs="Times New Roman"/>
                <w:iCs/>
                <w:sz w:val="24"/>
                <w:szCs w:val="24"/>
                <w:lang w:eastAsia="ru-RU"/>
              </w:rPr>
              <w:t xml:space="preserve">Бросок </w:t>
            </w:r>
            <w:r>
              <w:rPr>
                <w:rFonts w:ascii="Times New Roman" w:eastAsia="Times New Roman" w:hAnsi="Times New Roman" w:cs="Times New Roman"/>
                <w:iCs/>
                <w:sz w:val="24"/>
                <w:szCs w:val="24"/>
                <w:lang w:eastAsia="ru-RU"/>
              </w:rPr>
              <w:t>со входом за спину.          Бросок подножкой, посадкой. Работа на технику.</w:t>
            </w:r>
          </w:p>
        </w:tc>
        <w:tc>
          <w:tcPr>
            <w:tcW w:w="963" w:type="pct"/>
            <w:gridSpan w:val="2"/>
          </w:tcPr>
          <w:p w14:paraId="60727FC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0954298F" w14:textId="77777777" w:rsidTr="009022D6">
        <w:trPr>
          <w:gridAfter w:val="1"/>
          <w:wAfter w:w="145" w:type="pct"/>
          <w:trHeight w:val="361"/>
        </w:trPr>
        <w:tc>
          <w:tcPr>
            <w:tcW w:w="317" w:type="pct"/>
            <w:shd w:val="clear" w:color="auto" w:fill="auto"/>
          </w:tcPr>
          <w:p w14:paraId="744A2F58"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167-169</w:t>
            </w:r>
          </w:p>
        </w:tc>
        <w:tc>
          <w:tcPr>
            <w:tcW w:w="572" w:type="pct"/>
            <w:tcBorders>
              <w:top w:val="single" w:sz="4" w:space="0" w:color="auto"/>
              <w:left w:val="single" w:sz="4" w:space="0" w:color="auto"/>
              <w:bottom w:val="single" w:sz="4" w:space="0" w:color="auto"/>
              <w:right w:val="single" w:sz="4" w:space="0" w:color="auto"/>
            </w:tcBorders>
          </w:tcPr>
          <w:p w14:paraId="5D07365B"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Март</w:t>
            </w:r>
          </w:p>
        </w:tc>
        <w:tc>
          <w:tcPr>
            <w:tcW w:w="431" w:type="pct"/>
            <w:shd w:val="clear" w:color="auto" w:fill="auto"/>
          </w:tcPr>
          <w:p w14:paraId="78BD36C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DEB0B1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D1658F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2D5EBD4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268F9785"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6DB49D89" w14:textId="5B344C34" w:rsidR="00822AA1" w:rsidRPr="00822AA1" w:rsidRDefault="00FC1FE6"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работа </w:t>
            </w:r>
            <w:r w:rsidR="00822AA1" w:rsidRPr="00822AA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Связки ударная техника ,переход на бросок. с последующим контролем соперника.</w:t>
            </w:r>
          </w:p>
        </w:tc>
        <w:tc>
          <w:tcPr>
            <w:tcW w:w="963" w:type="pct"/>
            <w:gridSpan w:val="2"/>
          </w:tcPr>
          <w:p w14:paraId="450C70E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52F4C47A" w14:textId="77777777" w:rsidTr="009022D6">
        <w:trPr>
          <w:gridAfter w:val="1"/>
          <w:wAfter w:w="145" w:type="pct"/>
          <w:trHeight w:val="361"/>
        </w:trPr>
        <w:tc>
          <w:tcPr>
            <w:tcW w:w="317" w:type="pct"/>
            <w:shd w:val="clear" w:color="auto" w:fill="auto"/>
          </w:tcPr>
          <w:p w14:paraId="7CCB0C0B"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169-170</w:t>
            </w:r>
          </w:p>
        </w:tc>
        <w:tc>
          <w:tcPr>
            <w:tcW w:w="572" w:type="pct"/>
            <w:tcBorders>
              <w:top w:val="single" w:sz="4" w:space="0" w:color="auto"/>
              <w:left w:val="single" w:sz="4" w:space="0" w:color="auto"/>
              <w:bottom w:val="single" w:sz="4" w:space="0" w:color="auto"/>
              <w:right w:val="single" w:sz="4" w:space="0" w:color="auto"/>
            </w:tcBorders>
          </w:tcPr>
          <w:p w14:paraId="1499EB93"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Март</w:t>
            </w:r>
          </w:p>
        </w:tc>
        <w:tc>
          <w:tcPr>
            <w:tcW w:w="431" w:type="pct"/>
            <w:shd w:val="clear" w:color="auto" w:fill="auto"/>
          </w:tcPr>
          <w:p w14:paraId="6FEF175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25EE2C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2FEB4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4260DE1A"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9355BD9"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2F11437D" w14:textId="63D3B009" w:rsidR="00822AA1" w:rsidRPr="00822AA1" w:rsidRDefault="00DB40E6"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силы удара руками.     Постановка ударов на лапах и на мешке.</w:t>
            </w:r>
          </w:p>
        </w:tc>
        <w:tc>
          <w:tcPr>
            <w:tcW w:w="963" w:type="pct"/>
            <w:gridSpan w:val="2"/>
          </w:tcPr>
          <w:p w14:paraId="4456D9F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1216CBEE" w14:textId="77777777" w:rsidTr="009022D6">
        <w:trPr>
          <w:gridAfter w:val="1"/>
          <w:wAfter w:w="145" w:type="pct"/>
          <w:trHeight w:val="361"/>
        </w:trPr>
        <w:tc>
          <w:tcPr>
            <w:tcW w:w="317" w:type="pct"/>
            <w:shd w:val="clear" w:color="auto" w:fill="auto"/>
          </w:tcPr>
          <w:p w14:paraId="13225DCE"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171-172</w:t>
            </w:r>
          </w:p>
        </w:tc>
        <w:tc>
          <w:tcPr>
            <w:tcW w:w="572" w:type="pct"/>
            <w:tcBorders>
              <w:top w:val="single" w:sz="4" w:space="0" w:color="auto"/>
              <w:left w:val="single" w:sz="4" w:space="0" w:color="auto"/>
              <w:bottom w:val="single" w:sz="4" w:space="0" w:color="auto"/>
              <w:right w:val="single" w:sz="4" w:space="0" w:color="auto"/>
            </w:tcBorders>
          </w:tcPr>
          <w:p w14:paraId="2875676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Апрель</w:t>
            </w:r>
          </w:p>
        </w:tc>
        <w:tc>
          <w:tcPr>
            <w:tcW w:w="431" w:type="pct"/>
            <w:shd w:val="clear" w:color="auto" w:fill="auto"/>
          </w:tcPr>
          <w:p w14:paraId="3B0BA8E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95BE71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65BCF4CE"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1D087D6C" w14:textId="4B152488" w:rsidR="00822AA1" w:rsidRPr="00822AA1" w:rsidRDefault="00DB40E6"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Учебные спарринги </w:t>
            </w:r>
            <w:r w:rsidR="00822AA1" w:rsidRPr="00822AA1">
              <w:rPr>
                <w:rFonts w:ascii="Times New Roman" w:eastAsia="Times New Roman" w:hAnsi="Times New Roman" w:cs="Times New Roman"/>
                <w:iCs/>
                <w:sz w:val="24"/>
                <w:szCs w:val="24"/>
                <w:lang w:eastAsia="ru-RU"/>
              </w:rPr>
              <w:t xml:space="preserve">   по   правилам</w:t>
            </w:r>
            <w:r>
              <w:rPr>
                <w:rFonts w:ascii="Times New Roman" w:eastAsia="Times New Roman" w:hAnsi="Times New Roman" w:cs="Times New Roman"/>
                <w:iCs/>
                <w:sz w:val="24"/>
                <w:szCs w:val="24"/>
                <w:lang w:eastAsia="ru-RU"/>
              </w:rPr>
              <w:t xml:space="preserve"> АРБ.</w:t>
            </w:r>
          </w:p>
        </w:tc>
        <w:tc>
          <w:tcPr>
            <w:tcW w:w="963" w:type="pct"/>
            <w:gridSpan w:val="2"/>
          </w:tcPr>
          <w:p w14:paraId="69C0520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2F495D61" w14:textId="77777777" w:rsidTr="009022D6">
        <w:trPr>
          <w:gridAfter w:val="1"/>
          <w:wAfter w:w="145" w:type="pct"/>
          <w:trHeight w:val="361"/>
        </w:trPr>
        <w:tc>
          <w:tcPr>
            <w:tcW w:w="317" w:type="pct"/>
            <w:shd w:val="clear" w:color="auto" w:fill="auto"/>
          </w:tcPr>
          <w:p w14:paraId="0F9A1B97"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173-174</w:t>
            </w:r>
          </w:p>
        </w:tc>
        <w:tc>
          <w:tcPr>
            <w:tcW w:w="572" w:type="pct"/>
            <w:tcBorders>
              <w:top w:val="single" w:sz="4" w:space="0" w:color="auto"/>
              <w:left w:val="single" w:sz="4" w:space="0" w:color="auto"/>
              <w:bottom w:val="single" w:sz="4" w:space="0" w:color="auto"/>
              <w:right w:val="single" w:sz="4" w:space="0" w:color="auto"/>
            </w:tcBorders>
          </w:tcPr>
          <w:p w14:paraId="2621373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Апрель</w:t>
            </w:r>
          </w:p>
        </w:tc>
        <w:tc>
          <w:tcPr>
            <w:tcW w:w="431" w:type="pct"/>
            <w:shd w:val="clear" w:color="auto" w:fill="auto"/>
          </w:tcPr>
          <w:p w14:paraId="634F0347"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93DA8A3" w14:textId="77777777" w:rsidR="006C73A8" w:rsidRPr="00822AA1" w:rsidRDefault="006C73A8" w:rsidP="006C73A8">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D7B59FD" w14:textId="77777777" w:rsidR="00822AA1" w:rsidRPr="00822AA1" w:rsidRDefault="006C73A8" w:rsidP="006C73A8">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00384AE1"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A9D58E8" w14:textId="77777777" w:rsidR="00822AA1" w:rsidRPr="00822AA1" w:rsidRDefault="006C73A8"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Кроссфит. Оценка результатов.</w:t>
            </w:r>
          </w:p>
        </w:tc>
        <w:tc>
          <w:tcPr>
            <w:tcW w:w="963" w:type="pct"/>
            <w:gridSpan w:val="2"/>
          </w:tcPr>
          <w:p w14:paraId="5168747A"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4AE323D6" w14:textId="77777777" w:rsidTr="009022D6">
        <w:trPr>
          <w:gridAfter w:val="1"/>
          <w:wAfter w:w="145" w:type="pct"/>
          <w:trHeight w:val="361"/>
        </w:trPr>
        <w:tc>
          <w:tcPr>
            <w:tcW w:w="317" w:type="pct"/>
            <w:shd w:val="clear" w:color="auto" w:fill="auto"/>
          </w:tcPr>
          <w:p w14:paraId="2C902077"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175-176</w:t>
            </w:r>
          </w:p>
        </w:tc>
        <w:tc>
          <w:tcPr>
            <w:tcW w:w="572" w:type="pct"/>
            <w:tcBorders>
              <w:top w:val="single" w:sz="4" w:space="0" w:color="auto"/>
              <w:left w:val="single" w:sz="4" w:space="0" w:color="auto"/>
              <w:bottom w:val="single" w:sz="4" w:space="0" w:color="auto"/>
              <w:right w:val="single" w:sz="4" w:space="0" w:color="auto"/>
            </w:tcBorders>
          </w:tcPr>
          <w:p w14:paraId="303A40F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Апрель</w:t>
            </w:r>
          </w:p>
        </w:tc>
        <w:tc>
          <w:tcPr>
            <w:tcW w:w="431" w:type="pct"/>
            <w:shd w:val="clear" w:color="auto" w:fill="auto"/>
          </w:tcPr>
          <w:p w14:paraId="45DBCF8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CB52890" w14:textId="77777777" w:rsidR="00822AA1" w:rsidRPr="00822AA1" w:rsidRDefault="006C73A8"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6CE1F0D4"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32E0F106" w14:textId="32BC296A" w:rsidR="00822AA1" w:rsidRPr="00822AA1" w:rsidRDefault="00DB40E6" w:rsidP="00822AA1">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 xml:space="preserve">Комплекс упражненийь на основные группы мышц.  </w:t>
            </w:r>
            <w:r w:rsidR="006C73A8">
              <w:rPr>
                <w:rFonts w:ascii="Times New Roman" w:eastAsia="Times New Roman" w:hAnsi="Times New Roman" w:cs="Times New Roman"/>
                <w:iCs/>
                <w:sz w:val="24"/>
                <w:szCs w:val="24"/>
                <w:lang w:val="tt-RU" w:eastAsia="ru-RU"/>
              </w:rPr>
              <w:t xml:space="preserve">Протокол </w:t>
            </w:r>
            <w:r>
              <w:rPr>
                <w:rFonts w:ascii="Times New Roman" w:eastAsia="Times New Roman" w:hAnsi="Times New Roman" w:cs="Times New Roman"/>
                <w:iCs/>
                <w:sz w:val="24"/>
                <w:szCs w:val="24"/>
                <w:lang w:val="tt-RU" w:eastAsia="ru-RU"/>
              </w:rPr>
              <w:t xml:space="preserve">                </w:t>
            </w:r>
            <w:r w:rsidR="006C73A8">
              <w:rPr>
                <w:rFonts w:ascii="Times New Roman" w:eastAsia="Times New Roman" w:hAnsi="Times New Roman" w:cs="Times New Roman"/>
                <w:iCs/>
                <w:sz w:val="24"/>
                <w:szCs w:val="24"/>
                <w:lang w:val="tt-RU" w:eastAsia="ru-RU"/>
              </w:rPr>
              <w:t>Табата. Кардио- тренировка.</w:t>
            </w:r>
          </w:p>
        </w:tc>
        <w:tc>
          <w:tcPr>
            <w:tcW w:w="963" w:type="pct"/>
            <w:gridSpan w:val="2"/>
          </w:tcPr>
          <w:p w14:paraId="7A8B3E54" w14:textId="77777777" w:rsidR="00822AA1" w:rsidRPr="00822AA1" w:rsidRDefault="00822AA1" w:rsidP="00822AA1">
            <w:pPr>
              <w:spacing w:after="0" w:line="240" w:lineRule="auto"/>
              <w:rPr>
                <w:rFonts w:ascii="Times New Roman" w:eastAsia="Times New Roman" w:hAnsi="Times New Roman" w:cs="Times New Roman"/>
                <w:iCs/>
                <w:sz w:val="24"/>
                <w:szCs w:val="24"/>
                <w:lang w:val="tt-RU"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11125AD8" w14:textId="77777777" w:rsidTr="009022D6">
        <w:trPr>
          <w:gridAfter w:val="1"/>
          <w:wAfter w:w="145" w:type="pct"/>
          <w:trHeight w:val="361"/>
        </w:trPr>
        <w:tc>
          <w:tcPr>
            <w:tcW w:w="317" w:type="pct"/>
            <w:shd w:val="clear" w:color="auto" w:fill="auto"/>
          </w:tcPr>
          <w:p w14:paraId="06E2A462"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177-178</w:t>
            </w:r>
          </w:p>
        </w:tc>
        <w:tc>
          <w:tcPr>
            <w:tcW w:w="572" w:type="pct"/>
            <w:tcBorders>
              <w:top w:val="single" w:sz="4" w:space="0" w:color="auto"/>
              <w:left w:val="single" w:sz="4" w:space="0" w:color="auto"/>
              <w:bottom w:val="single" w:sz="4" w:space="0" w:color="auto"/>
              <w:right w:val="single" w:sz="4" w:space="0" w:color="auto"/>
            </w:tcBorders>
          </w:tcPr>
          <w:p w14:paraId="3FC8FCB2"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Апрель</w:t>
            </w:r>
          </w:p>
        </w:tc>
        <w:tc>
          <w:tcPr>
            <w:tcW w:w="431" w:type="pct"/>
            <w:shd w:val="clear" w:color="auto" w:fill="auto"/>
          </w:tcPr>
          <w:p w14:paraId="1C93223E"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395556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2F92E3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4C6E2AB3" w14:textId="77777777" w:rsidR="00822AA1" w:rsidRPr="00822AA1" w:rsidRDefault="006C73A8"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 подготовка</w:t>
            </w:r>
            <w:r w:rsidR="00822AA1" w:rsidRPr="00822AA1">
              <w:rPr>
                <w:rFonts w:ascii="Times New Roman" w:eastAsia="Times New Roman" w:hAnsi="Times New Roman" w:cs="Times New Roman"/>
                <w:iCs/>
                <w:sz w:val="24"/>
                <w:szCs w:val="24"/>
                <w:lang w:eastAsia="ru-RU"/>
              </w:rPr>
              <w:t>)</w:t>
            </w:r>
          </w:p>
        </w:tc>
        <w:tc>
          <w:tcPr>
            <w:tcW w:w="351" w:type="pct"/>
            <w:gridSpan w:val="2"/>
            <w:shd w:val="clear" w:color="auto" w:fill="auto"/>
          </w:tcPr>
          <w:p w14:paraId="3968FC81"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BABB4C9" w14:textId="45ED7CEF" w:rsidR="00822AA1" w:rsidRPr="00822AA1" w:rsidRDefault="00DB40E6"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Рук, Техника ног. Техника бросков. Тестирование на время.</w:t>
            </w:r>
          </w:p>
        </w:tc>
        <w:tc>
          <w:tcPr>
            <w:tcW w:w="963" w:type="pct"/>
            <w:gridSpan w:val="2"/>
          </w:tcPr>
          <w:p w14:paraId="5543474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5C0257C6" w14:textId="77777777" w:rsidTr="009022D6">
        <w:trPr>
          <w:gridAfter w:val="1"/>
          <w:wAfter w:w="145" w:type="pct"/>
          <w:trHeight w:val="361"/>
        </w:trPr>
        <w:tc>
          <w:tcPr>
            <w:tcW w:w="317" w:type="pct"/>
            <w:shd w:val="clear" w:color="auto" w:fill="auto"/>
          </w:tcPr>
          <w:p w14:paraId="0833C11A"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179-180</w:t>
            </w:r>
          </w:p>
        </w:tc>
        <w:tc>
          <w:tcPr>
            <w:tcW w:w="572" w:type="pct"/>
            <w:tcBorders>
              <w:top w:val="single" w:sz="4" w:space="0" w:color="auto"/>
              <w:left w:val="single" w:sz="4" w:space="0" w:color="auto"/>
              <w:bottom w:val="single" w:sz="4" w:space="0" w:color="auto"/>
              <w:right w:val="single" w:sz="4" w:space="0" w:color="auto"/>
            </w:tcBorders>
          </w:tcPr>
          <w:p w14:paraId="4483B180"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Апрель</w:t>
            </w:r>
          </w:p>
        </w:tc>
        <w:tc>
          <w:tcPr>
            <w:tcW w:w="431" w:type="pct"/>
            <w:shd w:val="clear" w:color="auto" w:fill="auto"/>
          </w:tcPr>
          <w:p w14:paraId="0B3D580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vAlign w:val="center"/>
          </w:tcPr>
          <w:p w14:paraId="4B67379F" w14:textId="77777777" w:rsidR="006C73A8" w:rsidRPr="00822AA1" w:rsidRDefault="006C73A8" w:rsidP="006C73A8">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1CDAD3F" w14:textId="77777777" w:rsidR="006C73A8" w:rsidRPr="00822AA1" w:rsidRDefault="006C73A8" w:rsidP="006C73A8">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5A7C2599" w14:textId="77777777" w:rsidR="00822AA1" w:rsidRPr="00822AA1" w:rsidRDefault="006C73A8" w:rsidP="006C73A8">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(Тактика  защиты</w:t>
            </w:r>
            <w:r>
              <w:rPr>
                <w:rFonts w:ascii="Times New Roman" w:eastAsia="Times New Roman" w:hAnsi="Times New Roman" w:cs="Times New Roman"/>
                <w:iCs/>
                <w:sz w:val="24"/>
                <w:szCs w:val="24"/>
                <w:lang w:eastAsia="ru-RU"/>
              </w:rPr>
              <w:t>, техническая подготовка</w:t>
            </w:r>
            <w:r w:rsidRPr="00822AA1">
              <w:rPr>
                <w:rFonts w:ascii="Times New Roman" w:eastAsia="Times New Roman" w:hAnsi="Times New Roman" w:cs="Times New Roman"/>
                <w:iCs/>
                <w:sz w:val="24"/>
                <w:szCs w:val="24"/>
                <w:lang w:eastAsia="ru-RU"/>
              </w:rPr>
              <w:t>)</w:t>
            </w:r>
          </w:p>
        </w:tc>
        <w:tc>
          <w:tcPr>
            <w:tcW w:w="351" w:type="pct"/>
            <w:gridSpan w:val="2"/>
            <w:shd w:val="clear" w:color="auto" w:fill="auto"/>
            <w:vAlign w:val="center"/>
          </w:tcPr>
          <w:p w14:paraId="67BB4502"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vAlign w:val="center"/>
          </w:tcPr>
          <w:p w14:paraId="1653432F" w14:textId="2C1B106F" w:rsidR="00822AA1" w:rsidRPr="00822AA1" w:rsidRDefault="0087432B"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смешанные.   По времени.</w:t>
            </w:r>
          </w:p>
        </w:tc>
        <w:tc>
          <w:tcPr>
            <w:tcW w:w="963" w:type="pct"/>
            <w:gridSpan w:val="2"/>
          </w:tcPr>
          <w:p w14:paraId="1345134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5FCA9036" w14:textId="77777777" w:rsidTr="009022D6">
        <w:trPr>
          <w:gridAfter w:val="1"/>
          <w:wAfter w:w="145" w:type="pct"/>
          <w:trHeight w:val="361"/>
        </w:trPr>
        <w:tc>
          <w:tcPr>
            <w:tcW w:w="317" w:type="pct"/>
            <w:shd w:val="clear" w:color="auto" w:fill="auto"/>
          </w:tcPr>
          <w:p w14:paraId="60EE28DC"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181-182</w:t>
            </w:r>
          </w:p>
        </w:tc>
        <w:tc>
          <w:tcPr>
            <w:tcW w:w="572" w:type="pct"/>
            <w:tcBorders>
              <w:top w:val="single" w:sz="4" w:space="0" w:color="auto"/>
              <w:left w:val="single" w:sz="4" w:space="0" w:color="auto"/>
              <w:bottom w:val="single" w:sz="4" w:space="0" w:color="auto"/>
              <w:right w:val="single" w:sz="4" w:space="0" w:color="auto"/>
            </w:tcBorders>
          </w:tcPr>
          <w:p w14:paraId="2BA2694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Апрель</w:t>
            </w:r>
          </w:p>
        </w:tc>
        <w:tc>
          <w:tcPr>
            <w:tcW w:w="431" w:type="pct"/>
            <w:shd w:val="clear" w:color="auto" w:fill="auto"/>
          </w:tcPr>
          <w:p w14:paraId="10AD64B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vAlign w:val="center"/>
          </w:tcPr>
          <w:p w14:paraId="66FE9D5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E72E6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4FEB3147"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vAlign w:val="center"/>
          </w:tcPr>
          <w:p w14:paraId="0CCE5C2B"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vAlign w:val="center"/>
          </w:tcPr>
          <w:p w14:paraId="63B29C42" w14:textId="20FE82C2" w:rsidR="00822AA1" w:rsidRPr="00822AA1" w:rsidRDefault="00C47DF3"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Комбинационная работа . По секция.            работа руками     .Работа ногами.  с переходом в борьбу.</w:t>
            </w:r>
          </w:p>
        </w:tc>
        <w:tc>
          <w:tcPr>
            <w:tcW w:w="963" w:type="pct"/>
            <w:gridSpan w:val="2"/>
          </w:tcPr>
          <w:p w14:paraId="56218A7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5FDAE741" w14:textId="77777777" w:rsidTr="009022D6">
        <w:trPr>
          <w:gridAfter w:val="1"/>
          <w:wAfter w:w="145" w:type="pct"/>
          <w:trHeight w:val="361"/>
        </w:trPr>
        <w:tc>
          <w:tcPr>
            <w:tcW w:w="317" w:type="pct"/>
            <w:shd w:val="clear" w:color="auto" w:fill="auto"/>
          </w:tcPr>
          <w:p w14:paraId="790B474C"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183-184</w:t>
            </w:r>
          </w:p>
        </w:tc>
        <w:tc>
          <w:tcPr>
            <w:tcW w:w="572" w:type="pct"/>
            <w:tcBorders>
              <w:top w:val="single" w:sz="4" w:space="0" w:color="auto"/>
              <w:left w:val="single" w:sz="4" w:space="0" w:color="auto"/>
              <w:bottom w:val="single" w:sz="4" w:space="0" w:color="auto"/>
              <w:right w:val="single" w:sz="4" w:space="0" w:color="auto"/>
            </w:tcBorders>
          </w:tcPr>
          <w:p w14:paraId="40BB2D17"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Апрель</w:t>
            </w:r>
          </w:p>
        </w:tc>
        <w:tc>
          <w:tcPr>
            <w:tcW w:w="431" w:type="pct"/>
            <w:shd w:val="clear" w:color="auto" w:fill="auto"/>
          </w:tcPr>
          <w:p w14:paraId="67BD963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vAlign w:val="center"/>
          </w:tcPr>
          <w:p w14:paraId="6F385AB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FFC70F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7287DD1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vAlign w:val="center"/>
          </w:tcPr>
          <w:p w14:paraId="6139E897"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vAlign w:val="center"/>
          </w:tcPr>
          <w:p w14:paraId="059CC0E6" w14:textId="7804691B" w:rsidR="00822AA1" w:rsidRPr="00822AA1" w:rsidRDefault="00C47DF3"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борьбы.Борьба. работа в партере. добивания в стойке ,маунде.</w:t>
            </w:r>
            <w:r w:rsidR="006C73A8">
              <w:rPr>
                <w:rFonts w:ascii="Times New Roman" w:eastAsia="Times New Roman" w:hAnsi="Times New Roman" w:cs="Times New Roman"/>
                <w:iCs/>
                <w:sz w:val="24"/>
                <w:szCs w:val="24"/>
                <w:lang w:eastAsia="ru-RU"/>
              </w:rPr>
              <w:t>.</w:t>
            </w:r>
          </w:p>
        </w:tc>
        <w:tc>
          <w:tcPr>
            <w:tcW w:w="963" w:type="pct"/>
            <w:gridSpan w:val="2"/>
          </w:tcPr>
          <w:p w14:paraId="69A0FB7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160E0735" w14:textId="77777777" w:rsidTr="009022D6">
        <w:trPr>
          <w:gridAfter w:val="1"/>
          <w:wAfter w:w="145" w:type="pct"/>
          <w:trHeight w:val="361"/>
        </w:trPr>
        <w:tc>
          <w:tcPr>
            <w:tcW w:w="317" w:type="pct"/>
            <w:shd w:val="clear" w:color="auto" w:fill="auto"/>
          </w:tcPr>
          <w:p w14:paraId="6BE69435"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185-186</w:t>
            </w:r>
          </w:p>
        </w:tc>
        <w:tc>
          <w:tcPr>
            <w:tcW w:w="572" w:type="pct"/>
            <w:tcBorders>
              <w:top w:val="single" w:sz="4" w:space="0" w:color="auto"/>
              <w:left w:val="single" w:sz="4" w:space="0" w:color="auto"/>
              <w:bottom w:val="single" w:sz="4" w:space="0" w:color="auto"/>
              <w:right w:val="single" w:sz="4" w:space="0" w:color="auto"/>
            </w:tcBorders>
          </w:tcPr>
          <w:p w14:paraId="07D0AF2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Апрель</w:t>
            </w:r>
          </w:p>
        </w:tc>
        <w:tc>
          <w:tcPr>
            <w:tcW w:w="431" w:type="pct"/>
            <w:shd w:val="clear" w:color="auto" w:fill="auto"/>
          </w:tcPr>
          <w:p w14:paraId="6BDCA61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vAlign w:val="center"/>
          </w:tcPr>
          <w:p w14:paraId="0ADD87CC" w14:textId="77777777" w:rsidR="0058565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FAF47E4" w14:textId="77777777" w:rsidR="0058565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3265EB2B" w14:textId="77777777" w:rsidR="00822AA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vAlign w:val="center"/>
          </w:tcPr>
          <w:p w14:paraId="0AFB957C"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vAlign w:val="center"/>
          </w:tcPr>
          <w:p w14:paraId="70A266BF" w14:textId="1989B09E" w:rsidR="00822AA1" w:rsidRPr="00822AA1" w:rsidRDefault="00C47DF3"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на отработку ранее изученных комбинаций.</w:t>
            </w:r>
          </w:p>
        </w:tc>
        <w:tc>
          <w:tcPr>
            <w:tcW w:w="963" w:type="pct"/>
            <w:gridSpan w:val="2"/>
          </w:tcPr>
          <w:p w14:paraId="214CB02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29327175" w14:textId="77777777" w:rsidTr="009022D6">
        <w:trPr>
          <w:gridAfter w:val="1"/>
          <w:wAfter w:w="145" w:type="pct"/>
          <w:trHeight w:val="361"/>
        </w:trPr>
        <w:tc>
          <w:tcPr>
            <w:tcW w:w="317" w:type="pct"/>
            <w:shd w:val="clear" w:color="auto" w:fill="auto"/>
          </w:tcPr>
          <w:p w14:paraId="33374396"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187-188</w:t>
            </w:r>
          </w:p>
        </w:tc>
        <w:tc>
          <w:tcPr>
            <w:tcW w:w="572" w:type="pct"/>
            <w:tcBorders>
              <w:top w:val="single" w:sz="4" w:space="0" w:color="auto"/>
              <w:left w:val="single" w:sz="4" w:space="0" w:color="auto"/>
              <w:bottom w:val="single" w:sz="4" w:space="0" w:color="auto"/>
              <w:right w:val="single" w:sz="4" w:space="0" w:color="auto"/>
            </w:tcBorders>
          </w:tcPr>
          <w:p w14:paraId="6A28A85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Апрель</w:t>
            </w:r>
          </w:p>
        </w:tc>
        <w:tc>
          <w:tcPr>
            <w:tcW w:w="431" w:type="pct"/>
            <w:shd w:val="clear" w:color="auto" w:fill="auto"/>
          </w:tcPr>
          <w:p w14:paraId="34CEB2B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8AB47FC" w14:textId="77777777" w:rsidR="00585651" w:rsidRPr="00585651" w:rsidRDefault="00585651" w:rsidP="00585651">
            <w:pPr>
              <w:spacing w:after="0" w:line="240" w:lineRule="auto"/>
              <w:rPr>
                <w:rFonts w:ascii="Times New Roman" w:eastAsia="Times New Roman" w:hAnsi="Times New Roman" w:cs="Times New Roman"/>
                <w:iCs/>
                <w:sz w:val="24"/>
                <w:szCs w:val="24"/>
                <w:lang w:eastAsia="ru-RU"/>
              </w:rPr>
            </w:pPr>
            <w:r w:rsidRPr="0058565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DF57426" w14:textId="77777777" w:rsidR="00822AA1" w:rsidRPr="00822AA1" w:rsidRDefault="00585651" w:rsidP="00585651">
            <w:pPr>
              <w:spacing w:after="0" w:line="240" w:lineRule="auto"/>
              <w:rPr>
                <w:rFonts w:ascii="Times New Roman" w:eastAsia="Times New Roman" w:hAnsi="Times New Roman" w:cs="Times New Roman"/>
                <w:iCs/>
                <w:sz w:val="24"/>
                <w:szCs w:val="24"/>
                <w:lang w:eastAsia="ru-RU"/>
              </w:rPr>
            </w:pPr>
            <w:r w:rsidRPr="0058565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2C75BB56"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3BA08A70" w14:textId="70A92F9C" w:rsidR="00822AA1" w:rsidRPr="00822AA1" w:rsidRDefault="00585651"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Табата. Упражнения на кардио.</w:t>
            </w:r>
            <w:r w:rsidR="0087432B">
              <w:rPr>
                <w:rFonts w:ascii="Times New Roman" w:eastAsia="Times New Roman" w:hAnsi="Times New Roman" w:cs="Times New Roman"/>
                <w:iCs/>
                <w:sz w:val="24"/>
                <w:szCs w:val="24"/>
                <w:lang w:eastAsia="ru-RU"/>
              </w:rPr>
              <w:t xml:space="preserve">      Работа все группы мышц.</w:t>
            </w:r>
          </w:p>
        </w:tc>
        <w:tc>
          <w:tcPr>
            <w:tcW w:w="963" w:type="pct"/>
            <w:gridSpan w:val="2"/>
          </w:tcPr>
          <w:p w14:paraId="18EBCD5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585651" w:rsidRPr="00822AA1" w14:paraId="1ADACB4D" w14:textId="77777777" w:rsidTr="009022D6">
        <w:trPr>
          <w:gridAfter w:val="1"/>
          <w:wAfter w:w="145" w:type="pct"/>
          <w:trHeight w:val="361"/>
        </w:trPr>
        <w:tc>
          <w:tcPr>
            <w:tcW w:w="317" w:type="pct"/>
            <w:shd w:val="clear" w:color="auto" w:fill="auto"/>
          </w:tcPr>
          <w:p w14:paraId="0F3754F9" w14:textId="77777777" w:rsidR="00585651" w:rsidRDefault="00585651"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189-190</w:t>
            </w:r>
          </w:p>
        </w:tc>
        <w:tc>
          <w:tcPr>
            <w:tcW w:w="572" w:type="pct"/>
            <w:tcBorders>
              <w:top w:val="single" w:sz="4" w:space="0" w:color="auto"/>
              <w:left w:val="single" w:sz="4" w:space="0" w:color="auto"/>
              <w:bottom w:val="single" w:sz="4" w:space="0" w:color="auto"/>
              <w:right w:val="single" w:sz="4" w:space="0" w:color="auto"/>
            </w:tcBorders>
          </w:tcPr>
          <w:p w14:paraId="58C38229" w14:textId="77777777" w:rsidR="00585651" w:rsidRPr="00822AA1" w:rsidRDefault="00585651" w:rsidP="00822AA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Апрель </w:t>
            </w:r>
          </w:p>
        </w:tc>
        <w:tc>
          <w:tcPr>
            <w:tcW w:w="431" w:type="pct"/>
            <w:shd w:val="clear" w:color="auto" w:fill="auto"/>
          </w:tcPr>
          <w:p w14:paraId="5F655774" w14:textId="77777777" w:rsidR="00585651" w:rsidRPr="00822AA1" w:rsidRDefault="0058565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DD8E0F2" w14:textId="77777777" w:rsidR="0058565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43A7BA8" w14:textId="77777777" w:rsidR="0058565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22A6AA69" w14:textId="77777777" w:rsidR="00585651" w:rsidRPr="0058565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6EE43178" w14:textId="77777777" w:rsidR="00585651" w:rsidRPr="00822AA1" w:rsidRDefault="00585651" w:rsidP="00822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8" w:type="pct"/>
            <w:shd w:val="clear" w:color="auto" w:fill="auto"/>
          </w:tcPr>
          <w:p w14:paraId="434AB2B1" w14:textId="77777777" w:rsidR="00585651" w:rsidRDefault="00585651"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ударов руками. Отработка ударов ногами. Переход в борьбу.</w:t>
            </w:r>
          </w:p>
        </w:tc>
        <w:tc>
          <w:tcPr>
            <w:tcW w:w="963" w:type="pct"/>
            <w:gridSpan w:val="2"/>
          </w:tcPr>
          <w:p w14:paraId="23B611EF" w14:textId="77777777" w:rsidR="00585651" w:rsidRPr="00822AA1" w:rsidRDefault="0058565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7AC0455C" w14:textId="77777777" w:rsidTr="009022D6">
        <w:trPr>
          <w:gridAfter w:val="1"/>
          <w:wAfter w:w="145" w:type="pct"/>
          <w:trHeight w:val="361"/>
        </w:trPr>
        <w:tc>
          <w:tcPr>
            <w:tcW w:w="317" w:type="pct"/>
            <w:shd w:val="clear" w:color="auto" w:fill="auto"/>
          </w:tcPr>
          <w:p w14:paraId="56B61BC4" w14:textId="77777777" w:rsidR="00822AA1" w:rsidRPr="00822AA1" w:rsidRDefault="00585651"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191</w:t>
            </w:r>
            <w:r w:rsidR="0048647E">
              <w:rPr>
                <w:rFonts w:ascii="Times New Roman" w:eastAsia="Times New Roman" w:hAnsi="Times New Roman" w:cs="Times New Roman"/>
                <w:sz w:val="24"/>
                <w:szCs w:val="24"/>
                <w:lang w:val="tt-RU" w:eastAsia="ru-RU"/>
              </w:rPr>
              <w:t>-1</w:t>
            </w:r>
            <w:r>
              <w:rPr>
                <w:rFonts w:ascii="Times New Roman" w:eastAsia="Times New Roman" w:hAnsi="Times New Roman" w:cs="Times New Roman"/>
                <w:sz w:val="24"/>
                <w:szCs w:val="24"/>
                <w:lang w:val="tt-RU" w:eastAsia="ru-RU"/>
              </w:rPr>
              <w:t>92</w:t>
            </w:r>
          </w:p>
        </w:tc>
        <w:tc>
          <w:tcPr>
            <w:tcW w:w="572" w:type="pct"/>
            <w:tcBorders>
              <w:top w:val="single" w:sz="4" w:space="0" w:color="auto"/>
              <w:left w:val="single" w:sz="4" w:space="0" w:color="auto"/>
              <w:bottom w:val="single" w:sz="4" w:space="0" w:color="auto"/>
              <w:right w:val="single" w:sz="4" w:space="0" w:color="auto"/>
            </w:tcBorders>
          </w:tcPr>
          <w:p w14:paraId="2354236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Апрель</w:t>
            </w:r>
          </w:p>
        </w:tc>
        <w:tc>
          <w:tcPr>
            <w:tcW w:w="431" w:type="pct"/>
            <w:shd w:val="clear" w:color="auto" w:fill="auto"/>
          </w:tcPr>
          <w:p w14:paraId="6DDE907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E58F69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F955FA"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49641E1A"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(Тактические действия в нападении)</w:t>
            </w:r>
          </w:p>
        </w:tc>
        <w:tc>
          <w:tcPr>
            <w:tcW w:w="351" w:type="pct"/>
            <w:gridSpan w:val="2"/>
            <w:shd w:val="clear" w:color="auto" w:fill="auto"/>
          </w:tcPr>
          <w:p w14:paraId="20E3B3D3"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5A765A1A" w14:textId="3CC2854F"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Совершенствование ударов ногами</w:t>
            </w:r>
            <w:r w:rsidR="0087432B">
              <w:rPr>
                <w:rFonts w:ascii="Times New Roman" w:eastAsia="Times New Roman" w:hAnsi="Times New Roman" w:cs="Times New Roman"/>
                <w:iCs/>
                <w:sz w:val="24"/>
                <w:szCs w:val="24"/>
                <w:lang w:eastAsia="ru-RU"/>
              </w:rPr>
              <w:t xml:space="preserve"> и руками на дистанциях, .Дальней, средней. ближней.</w:t>
            </w:r>
          </w:p>
        </w:tc>
        <w:tc>
          <w:tcPr>
            <w:tcW w:w="963" w:type="pct"/>
            <w:gridSpan w:val="2"/>
          </w:tcPr>
          <w:p w14:paraId="096B76F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0BC51057" w14:textId="77777777" w:rsidTr="009022D6">
        <w:trPr>
          <w:gridAfter w:val="1"/>
          <w:wAfter w:w="145" w:type="pct"/>
          <w:trHeight w:val="361"/>
        </w:trPr>
        <w:tc>
          <w:tcPr>
            <w:tcW w:w="317" w:type="pct"/>
            <w:shd w:val="clear" w:color="auto" w:fill="auto"/>
          </w:tcPr>
          <w:p w14:paraId="3D31D3E2" w14:textId="77777777" w:rsidR="00822AA1" w:rsidRPr="00822AA1" w:rsidRDefault="00585651"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193-194</w:t>
            </w:r>
          </w:p>
        </w:tc>
        <w:tc>
          <w:tcPr>
            <w:tcW w:w="572" w:type="pct"/>
            <w:tcBorders>
              <w:top w:val="single" w:sz="4" w:space="0" w:color="auto"/>
              <w:left w:val="single" w:sz="4" w:space="0" w:color="auto"/>
              <w:bottom w:val="single" w:sz="4" w:space="0" w:color="auto"/>
              <w:right w:val="single" w:sz="4" w:space="0" w:color="auto"/>
            </w:tcBorders>
          </w:tcPr>
          <w:p w14:paraId="3B9A4983"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Апрель</w:t>
            </w:r>
          </w:p>
        </w:tc>
        <w:tc>
          <w:tcPr>
            <w:tcW w:w="431" w:type="pct"/>
            <w:shd w:val="clear" w:color="auto" w:fill="auto"/>
          </w:tcPr>
          <w:p w14:paraId="2902FA36"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245B85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7BEC45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6C7E2D11"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3F93D6B1"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Общеразвива</w:t>
            </w:r>
            <w:r w:rsidR="00585651">
              <w:rPr>
                <w:rFonts w:ascii="Times New Roman" w:eastAsia="Times New Roman" w:hAnsi="Times New Roman" w:cs="Times New Roman"/>
                <w:iCs/>
                <w:sz w:val="24"/>
                <w:szCs w:val="24"/>
                <w:lang w:eastAsia="ru-RU"/>
              </w:rPr>
              <w:t>ющие упражнения. Кроссфит</w:t>
            </w:r>
          </w:p>
        </w:tc>
        <w:tc>
          <w:tcPr>
            <w:tcW w:w="963" w:type="pct"/>
            <w:gridSpan w:val="2"/>
          </w:tcPr>
          <w:p w14:paraId="25A02556"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 зачеты, протоколы</w:t>
            </w:r>
          </w:p>
        </w:tc>
      </w:tr>
      <w:tr w:rsidR="00822AA1" w:rsidRPr="00822AA1" w14:paraId="3A2BBC7B" w14:textId="77777777" w:rsidTr="009022D6">
        <w:trPr>
          <w:gridAfter w:val="1"/>
          <w:wAfter w:w="145" w:type="pct"/>
          <w:trHeight w:val="361"/>
        </w:trPr>
        <w:tc>
          <w:tcPr>
            <w:tcW w:w="317" w:type="pct"/>
            <w:shd w:val="clear" w:color="auto" w:fill="auto"/>
          </w:tcPr>
          <w:p w14:paraId="221080A5" w14:textId="77777777" w:rsidR="00822AA1" w:rsidRPr="00822AA1" w:rsidRDefault="00585651"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195-196</w:t>
            </w:r>
          </w:p>
        </w:tc>
        <w:tc>
          <w:tcPr>
            <w:tcW w:w="572" w:type="pct"/>
            <w:tcBorders>
              <w:top w:val="single" w:sz="4" w:space="0" w:color="auto"/>
              <w:left w:val="single" w:sz="4" w:space="0" w:color="auto"/>
              <w:bottom w:val="single" w:sz="4" w:space="0" w:color="auto"/>
              <w:right w:val="single" w:sz="4" w:space="0" w:color="auto"/>
            </w:tcBorders>
          </w:tcPr>
          <w:p w14:paraId="6E2405C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Апрель</w:t>
            </w:r>
          </w:p>
        </w:tc>
        <w:tc>
          <w:tcPr>
            <w:tcW w:w="431" w:type="pct"/>
            <w:shd w:val="clear" w:color="auto" w:fill="auto"/>
          </w:tcPr>
          <w:p w14:paraId="76FE2982"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F8B636E"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172288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4389E4BD"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C18FFE7"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061E0136" w14:textId="38DF0652" w:rsidR="00822AA1" w:rsidRPr="00822AA1" w:rsidRDefault="0087432B"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585651">
              <w:rPr>
                <w:rFonts w:ascii="Times New Roman" w:eastAsia="Times New Roman" w:hAnsi="Times New Roman" w:cs="Times New Roman"/>
                <w:iCs/>
                <w:sz w:val="24"/>
                <w:szCs w:val="24"/>
                <w:lang w:eastAsia="ru-RU"/>
              </w:rPr>
              <w:t>Совершенствование бросковой техники</w:t>
            </w:r>
            <w:r>
              <w:rPr>
                <w:rFonts w:ascii="Times New Roman" w:eastAsia="Times New Roman" w:hAnsi="Times New Roman" w:cs="Times New Roman"/>
                <w:iCs/>
                <w:sz w:val="24"/>
                <w:szCs w:val="24"/>
                <w:lang w:eastAsia="ru-RU"/>
              </w:rPr>
              <w:t>. Учебные спарринги.</w:t>
            </w:r>
          </w:p>
        </w:tc>
        <w:tc>
          <w:tcPr>
            <w:tcW w:w="963" w:type="pct"/>
            <w:gridSpan w:val="2"/>
          </w:tcPr>
          <w:p w14:paraId="4821224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74EBA012" w14:textId="77777777" w:rsidTr="009022D6">
        <w:trPr>
          <w:gridAfter w:val="1"/>
          <w:wAfter w:w="145" w:type="pct"/>
          <w:trHeight w:val="361"/>
        </w:trPr>
        <w:tc>
          <w:tcPr>
            <w:tcW w:w="317" w:type="pct"/>
            <w:shd w:val="clear" w:color="auto" w:fill="auto"/>
          </w:tcPr>
          <w:p w14:paraId="3AEA7C3F" w14:textId="77777777" w:rsidR="00822AA1" w:rsidRPr="00822AA1" w:rsidRDefault="00585651"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197-198</w:t>
            </w:r>
          </w:p>
        </w:tc>
        <w:tc>
          <w:tcPr>
            <w:tcW w:w="572" w:type="pct"/>
            <w:tcBorders>
              <w:top w:val="single" w:sz="4" w:space="0" w:color="auto"/>
              <w:left w:val="single" w:sz="4" w:space="0" w:color="auto"/>
              <w:bottom w:val="single" w:sz="4" w:space="0" w:color="auto"/>
              <w:right w:val="single" w:sz="4" w:space="0" w:color="auto"/>
            </w:tcBorders>
          </w:tcPr>
          <w:p w14:paraId="50AD5441"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Апрель</w:t>
            </w:r>
          </w:p>
        </w:tc>
        <w:tc>
          <w:tcPr>
            <w:tcW w:w="431" w:type="pct"/>
            <w:shd w:val="clear" w:color="auto" w:fill="auto"/>
          </w:tcPr>
          <w:p w14:paraId="24861383"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6A7508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BC8E68B"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5412F6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30C3374A"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tcPr>
          <w:p w14:paraId="4C2CDB50" w14:textId="613BB2E5" w:rsidR="00822AA1" w:rsidRPr="00822AA1" w:rsidRDefault="0087432B"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    Работа на технику. </w:t>
            </w:r>
            <w:r w:rsidR="00585651">
              <w:rPr>
                <w:rFonts w:ascii="Times New Roman" w:eastAsia="Times New Roman" w:hAnsi="Times New Roman" w:cs="Times New Roman"/>
                <w:iCs/>
                <w:sz w:val="24"/>
                <w:szCs w:val="24"/>
                <w:lang w:eastAsia="ru-RU"/>
              </w:rPr>
              <w:t xml:space="preserve">Совершенствование борьбы в партере. Соло </w:t>
            </w:r>
          </w:p>
        </w:tc>
        <w:tc>
          <w:tcPr>
            <w:tcW w:w="963" w:type="pct"/>
            <w:gridSpan w:val="2"/>
          </w:tcPr>
          <w:p w14:paraId="6FE6663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7F3BDA92" w14:textId="77777777" w:rsidTr="009022D6">
        <w:trPr>
          <w:gridAfter w:val="1"/>
          <w:wAfter w:w="145" w:type="pct"/>
          <w:trHeight w:val="361"/>
        </w:trPr>
        <w:tc>
          <w:tcPr>
            <w:tcW w:w="317" w:type="pct"/>
            <w:shd w:val="clear" w:color="auto" w:fill="auto"/>
          </w:tcPr>
          <w:p w14:paraId="0E68C1F6" w14:textId="77777777" w:rsidR="00822AA1" w:rsidRPr="00822AA1" w:rsidRDefault="00585651"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199-200</w:t>
            </w:r>
          </w:p>
        </w:tc>
        <w:tc>
          <w:tcPr>
            <w:tcW w:w="572" w:type="pct"/>
            <w:tcBorders>
              <w:top w:val="single" w:sz="4" w:space="0" w:color="auto"/>
              <w:left w:val="single" w:sz="4" w:space="0" w:color="auto"/>
              <w:bottom w:val="single" w:sz="4" w:space="0" w:color="auto"/>
              <w:right w:val="single" w:sz="4" w:space="0" w:color="auto"/>
            </w:tcBorders>
          </w:tcPr>
          <w:p w14:paraId="63E5B1B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Апрель</w:t>
            </w:r>
          </w:p>
        </w:tc>
        <w:tc>
          <w:tcPr>
            <w:tcW w:w="431" w:type="pct"/>
            <w:shd w:val="clear" w:color="auto" w:fill="auto"/>
          </w:tcPr>
          <w:p w14:paraId="7DE0826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8F805C9" w14:textId="77777777" w:rsidR="00822AA1" w:rsidRPr="00822AA1" w:rsidRDefault="0058565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4E02AB70"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vAlign w:val="center"/>
          </w:tcPr>
          <w:p w14:paraId="5777C319" w14:textId="1C00FD54" w:rsidR="00822AA1" w:rsidRPr="00822AA1" w:rsidRDefault="00585651"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боя на дальней, средней, ближней дистанции</w:t>
            </w:r>
            <w:r w:rsidR="00C47DF3">
              <w:rPr>
                <w:rFonts w:ascii="Times New Roman" w:eastAsia="Times New Roman" w:hAnsi="Times New Roman" w:cs="Times New Roman"/>
                <w:iCs/>
                <w:sz w:val="24"/>
                <w:szCs w:val="24"/>
                <w:lang w:eastAsia="ru-RU"/>
              </w:rPr>
              <w:t xml:space="preserve"> .Работа в парах.</w:t>
            </w:r>
          </w:p>
        </w:tc>
        <w:tc>
          <w:tcPr>
            <w:tcW w:w="963" w:type="pct"/>
            <w:gridSpan w:val="2"/>
          </w:tcPr>
          <w:p w14:paraId="2884870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4E28F973" w14:textId="77777777" w:rsidTr="009022D6">
        <w:trPr>
          <w:gridAfter w:val="1"/>
          <w:wAfter w:w="145" w:type="pct"/>
          <w:trHeight w:val="361"/>
        </w:trPr>
        <w:tc>
          <w:tcPr>
            <w:tcW w:w="317" w:type="pct"/>
            <w:shd w:val="clear" w:color="auto" w:fill="auto"/>
          </w:tcPr>
          <w:p w14:paraId="363D0F7F"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201-202</w:t>
            </w:r>
          </w:p>
        </w:tc>
        <w:tc>
          <w:tcPr>
            <w:tcW w:w="572" w:type="pct"/>
            <w:tcBorders>
              <w:top w:val="single" w:sz="4" w:space="0" w:color="auto"/>
              <w:left w:val="single" w:sz="4" w:space="0" w:color="auto"/>
              <w:bottom w:val="single" w:sz="4" w:space="0" w:color="auto"/>
              <w:right w:val="single" w:sz="4" w:space="0" w:color="auto"/>
            </w:tcBorders>
          </w:tcPr>
          <w:p w14:paraId="5F8849B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Май</w:t>
            </w:r>
          </w:p>
        </w:tc>
        <w:tc>
          <w:tcPr>
            <w:tcW w:w="431" w:type="pct"/>
            <w:shd w:val="clear" w:color="auto" w:fill="auto"/>
          </w:tcPr>
          <w:p w14:paraId="0A819FE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9DFCB91" w14:textId="77777777" w:rsidR="0058565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9913612" w14:textId="77777777" w:rsidR="00822AA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(Физическая подготовка)</w:t>
            </w:r>
          </w:p>
        </w:tc>
        <w:tc>
          <w:tcPr>
            <w:tcW w:w="351" w:type="pct"/>
            <w:gridSpan w:val="2"/>
            <w:shd w:val="clear" w:color="auto" w:fill="auto"/>
          </w:tcPr>
          <w:p w14:paraId="22D41374"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vAlign w:val="center"/>
          </w:tcPr>
          <w:p w14:paraId="3CFB047C" w14:textId="5D50E334" w:rsidR="00822AA1" w:rsidRPr="00822AA1" w:rsidRDefault="0087432B"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Учебные спарринги в форм. экипировке АРБ </w:t>
            </w:r>
            <w:r w:rsidR="00585651">
              <w:rPr>
                <w:rFonts w:ascii="Times New Roman" w:eastAsia="Times New Roman" w:hAnsi="Times New Roman" w:cs="Times New Roman"/>
                <w:iCs/>
                <w:sz w:val="24"/>
                <w:szCs w:val="24"/>
                <w:lang w:eastAsia="ru-RU"/>
              </w:rPr>
              <w:t>Упражнения на координацию и выносливость</w:t>
            </w:r>
          </w:p>
        </w:tc>
        <w:tc>
          <w:tcPr>
            <w:tcW w:w="963" w:type="pct"/>
            <w:gridSpan w:val="2"/>
          </w:tcPr>
          <w:p w14:paraId="04E7DD7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043790C8" w14:textId="77777777" w:rsidTr="009022D6">
        <w:trPr>
          <w:gridAfter w:val="1"/>
          <w:wAfter w:w="145" w:type="pct"/>
          <w:trHeight w:val="361"/>
        </w:trPr>
        <w:tc>
          <w:tcPr>
            <w:tcW w:w="317" w:type="pct"/>
            <w:shd w:val="clear" w:color="auto" w:fill="auto"/>
          </w:tcPr>
          <w:p w14:paraId="14F67FFB" w14:textId="77777777" w:rsidR="00822AA1" w:rsidRPr="00822AA1" w:rsidRDefault="0048647E" w:rsidP="00822AA1">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203</w:t>
            </w:r>
            <w:r>
              <w:rPr>
                <w:rFonts w:ascii="Times New Roman" w:eastAsia="Times New Roman" w:hAnsi="Times New Roman" w:cs="Times New Roman"/>
                <w:sz w:val="24"/>
                <w:szCs w:val="24"/>
                <w:lang w:val="en-US" w:eastAsia="ru-RU"/>
              </w:rPr>
              <w:t>-204</w:t>
            </w:r>
          </w:p>
        </w:tc>
        <w:tc>
          <w:tcPr>
            <w:tcW w:w="572" w:type="pct"/>
            <w:tcBorders>
              <w:top w:val="single" w:sz="4" w:space="0" w:color="auto"/>
              <w:left w:val="single" w:sz="4" w:space="0" w:color="auto"/>
              <w:bottom w:val="single" w:sz="4" w:space="0" w:color="auto"/>
              <w:right w:val="single" w:sz="4" w:space="0" w:color="auto"/>
            </w:tcBorders>
          </w:tcPr>
          <w:p w14:paraId="4F98736F"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Май</w:t>
            </w:r>
          </w:p>
        </w:tc>
        <w:tc>
          <w:tcPr>
            <w:tcW w:w="431" w:type="pct"/>
            <w:shd w:val="clear" w:color="auto" w:fill="auto"/>
          </w:tcPr>
          <w:p w14:paraId="26914C75"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F2EE3E5" w14:textId="77777777" w:rsidR="0058565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4E9954B" w14:textId="77777777" w:rsidR="0058565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00113491" w14:textId="77777777" w:rsidR="00822AA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2F1A5BBE"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vAlign w:val="center"/>
          </w:tcPr>
          <w:p w14:paraId="213E634A" w14:textId="32FA6142" w:rsidR="00822AA1" w:rsidRPr="00822AA1" w:rsidRDefault="00E84417"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работа .Отработка скорости выполнения приемов. </w:t>
            </w:r>
            <w:r w:rsidR="00585651">
              <w:rPr>
                <w:rFonts w:ascii="Times New Roman" w:eastAsia="Times New Roman" w:hAnsi="Times New Roman" w:cs="Times New Roman"/>
                <w:iCs/>
                <w:sz w:val="24"/>
                <w:szCs w:val="24"/>
                <w:lang w:eastAsia="ru-RU"/>
              </w:rPr>
              <w:t>Переходы из стойки в борьбу.</w:t>
            </w:r>
          </w:p>
        </w:tc>
        <w:tc>
          <w:tcPr>
            <w:tcW w:w="963" w:type="pct"/>
            <w:gridSpan w:val="2"/>
          </w:tcPr>
          <w:p w14:paraId="7173D822"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 зачеты, протоколы</w:t>
            </w:r>
          </w:p>
        </w:tc>
      </w:tr>
      <w:tr w:rsidR="00822AA1" w:rsidRPr="00822AA1" w14:paraId="578C6CF0" w14:textId="77777777" w:rsidTr="009022D6">
        <w:trPr>
          <w:gridAfter w:val="1"/>
          <w:wAfter w:w="145" w:type="pct"/>
          <w:trHeight w:val="361"/>
        </w:trPr>
        <w:tc>
          <w:tcPr>
            <w:tcW w:w="317" w:type="pct"/>
            <w:shd w:val="clear" w:color="auto" w:fill="auto"/>
          </w:tcPr>
          <w:p w14:paraId="62BA0905"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205-206</w:t>
            </w:r>
          </w:p>
        </w:tc>
        <w:tc>
          <w:tcPr>
            <w:tcW w:w="572" w:type="pct"/>
            <w:tcBorders>
              <w:top w:val="single" w:sz="4" w:space="0" w:color="auto"/>
              <w:left w:val="single" w:sz="4" w:space="0" w:color="auto"/>
              <w:bottom w:val="single" w:sz="4" w:space="0" w:color="auto"/>
              <w:right w:val="single" w:sz="4" w:space="0" w:color="auto"/>
            </w:tcBorders>
          </w:tcPr>
          <w:p w14:paraId="15F8DFC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Май</w:t>
            </w:r>
          </w:p>
        </w:tc>
        <w:tc>
          <w:tcPr>
            <w:tcW w:w="431" w:type="pct"/>
            <w:shd w:val="clear" w:color="auto" w:fill="auto"/>
          </w:tcPr>
          <w:p w14:paraId="07ADC2C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0159B24"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7ED87EC"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7E844C6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34736222"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vAlign w:val="center"/>
          </w:tcPr>
          <w:p w14:paraId="4988890B" w14:textId="30BB1770" w:rsidR="00822AA1" w:rsidRPr="00822AA1" w:rsidRDefault="00585651"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Дистанция</w:t>
            </w:r>
            <w:r w:rsidR="00E84417">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сокращения. Позиционная работа</w:t>
            </w:r>
            <w:r w:rsidR="00E84417">
              <w:rPr>
                <w:rFonts w:ascii="Times New Roman" w:eastAsia="Times New Roman" w:hAnsi="Times New Roman" w:cs="Times New Roman"/>
                <w:iCs/>
                <w:sz w:val="24"/>
                <w:szCs w:val="24"/>
                <w:lang w:eastAsia="ru-RU"/>
              </w:rPr>
              <w:t>. Отработка борцовских комбинаций.</w:t>
            </w:r>
          </w:p>
        </w:tc>
        <w:tc>
          <w:tcPr>
            <w:tcW w:w="963" w:type="pct"/>
            <w:gridSpan w:val="2"/>
          </w:tcPr>
          <w:p w14:paraId="15FE4AE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822AA1" w:rsidRPr="00822AA1" w14:paraId="54EF8775" w14:textId="77777777" w:rsidTr="009022D6">
        <w:trPr>
          <w:gridAfter w:val="1"/>
          <w:wAfter w:w="145" w:type="pct"/>
          <w:trHeight w:val="361"/>
        </w:trPr>
        <w:tc>
          <w:tcPr>
            <w:tcW w:w="317" w:type="pct"/>
            <w:shd w:val="clear" w:color="auto" w:fill="auto"/>
          </w:tcPr>
          <w:p w14:paraId="413C180B"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207-208</w:t>
            </w:r>
          </w:p>
        </w:tc>
        <w:tc>
          <w:tcPr>
            <w:tcW w:w="572" w:type="pct"/>
            <w:tcBorders>
              <w:top w:val="single" w:sz="4" w:space="0" w:color="auto"/>
              <w:left w:val="single" w:sz="4" w:space="0" w:color="auto"/>
              <w:bottom w:val="single" w:sz="4" w:space="0" w:color="auto"/>
              <w:right w:val="single" w:sz="4" w:space="0" w:color="auto"/>
            </w:tcBorders>
          </w:tcPr>
          <w:p w14:paraId="39732434"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Май</w:t>
            </w:r>
          </w:p>
        </w:tc>
        <w:tc>
          <w:tcPr>
            <w:tcW w:w="431" w:type="pct"/>
            <w:shd w:val="clear" w:color="auto" w:fill="auto"/>
          </w:tcPr>
          <w:p w14:paraId="1140C04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C1E028A" w14:textId="77777777" w:rsidR="00822AA1" w:rsidRPr="00822AA1" w:rsidRDefault="0058565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351" w:type="pct"/>
            <w:gridSpan w:val="2"/>
            <w:shd w:val="clear" w:color="auto" w:fill="auto"/>
          </w:tcPr>
          <w:p w14:paraId="26546DA8"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vAlign w:val="center"/>
          </w:tcPr>
          <w:p w14:paraId="0FFF93E3" w14:textId="2D42E1A2" w:rsidR="00822AA1" w:rsidRPr="00822AA1" w:rsidRDefault="00E84417"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Совершенствование техники удара рукой. Постановка технически правильного удара .</w:t>
            </w:r>
            <w:r w:rsidR="00585651">
              <w:rPr>
                <w:rFonts w:ascii="Times New Roman" w:eastAsia="Times New Roman" w:hAnsi="Times New Roman" w:cs="Times New Roman"/>
                <w:iCs/>
                <w:sz w:val="24"/>
                <w:szCs w:val="24"/>
                <w:lang w:eastAsia="ru-RU"/>
              </w:rPr>
              <w:t>Работа с грушей</w:t>
            </w:r>
            <w:r>
              <w:rPr>
                <w:rFonts w:ascii="Times New Roman" w:eastAsia="Times New Roman" w:hAnsi="Times New Roman" w:cs="Times New Roman"/>
                <w:iCs/>
                <w:sz w:val="24"/>
                <w:szCs w:val="24"/>
                <w:lang w:eastAsia="ru-RU"/>
              </w:rPr>
              <w:t>, мешком ,лапой.</w:t>
            </w:r>
          </w:p>
        </w:tc>
        <w:tc>
          <w:tcPr>
            <w:tcW w:w="963" w:type="pct"/>
            <w:gridSpan w:val="2"/>
          </w:tcPr>
          <w:p w14:paraId="5AD91460"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Тестирование, зачеты, протоколы</w:t>
            </w:r>
          </w:p>
        </w:tc>
      </w:tr>
      <w:tr w:rsidR="00822AA1" w:rsidRPr="00822AA1" w14:paraId="69D93985" w14:textId="77777777" w:rsidTr="009022D6">
        <w:trPr>
          <w:gridAfter w:val="1"/>
          <w:wAfter w:w="145" w:type="pct"/>
          <w:trHeight w:val="361"/>
        </w:trPr>
        <w:tc>
          <w:tcPr>
            <w:tcW w:w="317" w:type="pct"/>
            <w:shd w:val="clear" w:color="auto" w:fill="auto"/>
          </w:tcPr>
          <w:p w14:paraId="042C7284"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209-210</w:t>
            </w:r>
          </w:p>
        </w:tc>
        <w:tc>
          <w:tcPr>
            <w:tcW w:w="572" w:type="pct"/>
            <w:tcBorders>
              <w:top w:val="single" w:sz="4" w:space="0" w:color="auto"/>
              <w:left w:val="single" w:sz="4" w:space="0" w:color="auto"/>
              <w:bottom w:val="single" w:sz="4" w:space="0" w:color="auto"/>
              <w:right w:val="single" w:sz="4" w:space="0" w:color="auto"/>
            </w:tcBorders>
          </w:tcPr>
          <w:p w14:paraId="3831F1B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Май</w:t>
            </w:r>
          </w:p>
        </w:tc>
        <w:tc>
          <w:tcPr>
            <w:tcW w:w="431" w:type="pct"/>
            <w:shd w:val="clear" w:color="auto" w:fill="auto"/>
          </w:tcPr>
          <w:p w14:paraId="6F12E96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391BC4F"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w:t>
            </w:r>
            <w:r w:rsidR="00585651">
              <w:rPr>
                <w:rFonts w:ascii="Times New Roman" w:eastAsia="Times New Roman" w:hAnsi="Times New Roman" w:cs="Times New Roman"/>
                <w:iCs/>
                <w:sz w:val="24"/>
                <w:szCs w:val="24"/>
                <w:lang w:eastAsia="ru-RU"/>
              </w:rPr>
              <w:t xml:space="preserve"> в парах (Спортивные игры</w:t>
            </w:r>
            <w:r w:rsidRPr="00822AA1">
              <w:rPr>
                <w:rFonts w:ascii="Times New Roman" w:eastAsia="Times New Roman" w:hAnsi="Times New Roman" w:cs="Times New Roman"/>
                <w:iCs/>
                <w:sz w:val="24"/>
                <w:szCs w:val="24"/>
                <w:lang w:eastAsia="ru-RU"/>
              </w:rPr>
              <w:t>)</w:t>
            </w:r>
          </w:p>
        </w:tc>
        <w:tc>
          <w:tcPr>
            <w:tcW w:w="351" w:type="pct"/>
            <w:gridSpan w:val="2"/>
            <w:shd w:val="clear" w:color="auto" w:fill="auto"/>
          </w:tcPr>
          <w:p w14:paraId="48F20814"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vAlign w:val="center"/>
          </w:tcPr>
          <w:p w14:paraId="082CB7E4" w14:textId="7AA16A91" w:rsidR="00822AA1" w:rsidRPr="00822AA1" w:rsidRDefault="00E84417"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Игровая тренировка. </w:t>
            </w:r>
            <w:r w:rsidR="00585651">
              <w:rPr>
                <w:rFonts w:ascii="Times New Roman" w:eastAsia="Times New Roman" w:hAnsi="Times New Roman" w:cs="Times New Roman"/>
                <w:iCs/>
                <w:sz w:val="24"/>
                <w:szCs w:val="24"/>
                <w:lang w:eastAsia="ru-RU"/>
              </w:rPr>
              <w:t>Футбол, волейбол, регби</w:t>
            </w:r>
          </w:p>
        </w:tc>
        <w:tc>
          <w:tcPr>
            <w:tcW w:w="963" w:type="pct"/>
            <w:gridSpan w:val="2"/>
          </w:tcPr>
          <w:p w14:paraId="36976A63"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822AA1" w:rsidRPr="00822AA1" w14:paraId="1C873B3B" w14:textId="77777777" w:rsidTr="009022D6">
        <w:trPr>
          <w:gridAfter w:val="1"/>
          <w:wAfter w:w="145" w:type="pct"/>
          <w:trHeight w:val="361"/>
        </w:trPr>
        <w:tc>
          <w:tcPr>
            <w:tcW w:w="317" w:type="pct"/>
            <w:shd w:val="clear" w:color="auto" w:fill="auto"/>
          </w:tcPr>
          <w:p w14:paraId="4D809030"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211-212</w:t>
            </w:r>
          </w:p>
        </w:tc>
        <w:tc>
          <w:tcPr>
            <w:tcW w:w="572" w:type="pct"/>
            <w:tcBorders>
              <w:top w:val="single" w:sz="4" w:space="0" w:color="auto"/>
              <w:left w:val="single" w:sz="4" w:space="0" w:color="auto"/>
              <w:bottom w:val="single" w:sz="4" w:space="0" w:color="auto"/>
              <w:right w:val="single" w:sz="4" w:space="0" w:color="auto"/>
            </w:tcBorders>
          </w:tcPr>
          <w:p w14:paraId="5828585A"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Май</w:t>
            </w:r>
          </w:p>
        </w:tc>
        <w:tc>
          <w:tcPr>
            <w:tcW w:w="431" w:type="pct"/>
            <w:shd w:val="clear" w:color="auto" w:fill="auto"/>
          </w:tcPr>
          <w:p w14:paraId="1ED26983"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92680E3" w14:textId="77777777" w:rsidR="0058565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52B4415" w14:textId="77777777" w:rsidR="00822AA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(Физическая подготовка)</w:t>
            </w:r>
          </w:p>
        </w:tc>
        <w:tc>
          <w:tcPr>
            <w:tcW w:w="351" w:type="pct"/>
            <w:gridSpan w:val="2"/>
            <w:shd w:val="clear" w:color="auto" w:fill="auto"/>
          </w:tcPr>
          <w:p w14:paraId="07DF9547"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948" w:type="pct"/>
            <w:shd w:val="clear" w:color="auto" w:fill="auto"/>
            <w:vAlign w:val="center"/>
          </w:tcPr>
          <w:p w14:paraId="276E6863" w14:textId="62521778" w:rsidR="00822AA1" w:rsidRPr="00822AA1" w:rsidRDefault="00E84417"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на</w:t>
            </w:r>
            <w:r w:rsidR="0087432B">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увеличение  силы и выносливости бойца..   </w:t>
            </w:r>
            <w:r w:rsidR="00585651">
              <w:rPr>
                <w:rFonts w:ascii="Times New Roman" w:eastAsia="Times New Roman" w:hAnsi="Times New Roman" w:cs="Times New Roman"/>
                <w:iCs/>
                <w:sz w:val="24"/>
                <w:szCs w:val="24"/>
                <w:lang w:eastAsia="ru-RU"/>
              </w:rPr>
              <w:t>Кроссит, круговая тренировка</w:t>
            </w:r>
            <w:r>
              <w:rPr>
                <w:rFonts w:ascii="Times New Roman" w:eastAsia="Times New Roman" w:hAnsi="Times New Roman" w:cs="Times New Roman"/>
                <w:iCs/>
                <w:sz w:val="24"/>
                <w:szCs w:val="24"/>
                <w:lang w:eastAsia="ru-RU"/>
              </w:rPr>
              <w:t>.</w:t>
            </w:r>
          </w:p>
        </w:tc>
        <w:tc>
          <w:tcPr>
            <w:tcW w:w="963" w:type="pct"/>
            <w:gridSpan w:val="2"/>
          </w:tcPr>
          <w:p w14:paraId="51A75C28"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022D6" w:rsidRPr="00822AA1" w14:paraId="2580EBD6" w14:textId="77777777" w:rsidTr="009022D6">
        <w:trPr>
          <w:trHeight w:val="361"/>
        </w:trPr>
        <w:tc>
          <w:tcPr>
            <w:tcW w:w="317" w:type="pct"/>
            <w:shd w:val="clear" w:color="auto" w:fill="auto"/>
          </w:tcPr>
          <w:p w14:paraId="0AF811F7"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213-214</w:t>
            </w:r>
          </w:p>
        </w:tc>
        <w:tc>
          <w:tcPr>
            <w:tcW w:w="572" w:type="pct"/>
            <w:tcBorders>
              <w:top w:val="single" w:sz="4" w:space="0" w:color="auto"/>
              <w:left w:val="single" w:sz="4" w:space="0" w:color="auto"/>
              <w:bottom w:val="single" w:sz="4" w:space="0" w:color="auto"/>
              <w:right w:val="single" w:sz="4" w:space="0" w:color="auto"/>
            </w:tcBorders>
          </w:tcPr>
          <w:p w14:paraId="69D5E7CD"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Май</w:t>
            </w:r>
          </w:p>
        </w:tc>
        <w:tc>
          <w:tcPr>
            <w:tcW w:w="431" w:type="pct"/>
            <w:shd w:val="clear" w:color="auto" w:fill="auto"/>
          </w:tcPr>
          <w:p w14:paraId="4E2A90B8"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1FEB63D" w14:textId="77777777" w:rsidR="0058565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3A2225F" w14:textId="77777777" w:rsidR="0058565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коллективно- групповая, в парах</w:t>
            </w:r>
          </w:p>
          <w:p w14:paraId="6E0D52AD" w14:textId="77777777" w:rsidR="00822AA1" w:rsidRPr="00822AA1" w:rsidRDefault="00585651" w:rsidP="0058565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(Тактическая подготовка)</w:t>
            </w:r>
          </w:p>
        </w:tc>
        <w:tc>
          <w:tcPr>
            <w:tcW w:w="264" w:type="pct"/>
            <w:shd w:val="clear" w:color="auto" w:fill="auto"/>
          </w:tcPr>
          <w:p w14:paraId="1029B195"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1182" w:type="pct"/>
            <w:gridSpan w:val="3"/>
            <w:shd w:val="clear" w:color="auto" w:fill="auto"/>
            <w:vAlign w:val="center"/>
          </w:tcPr>
          <w:p w14:paraId="2A8E68FD" w14:textId="77777777" w:rsidR="00822AA1" w:rsidRPr="00822AA1" w:rsidRDefault="00585651"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Подготовка к соревнованиям</w:t>
            </w:r>
          </w:p>
        </w:tc>
        <w:tc>
          <w:tcPr>
            <w:tcW w:w="961" w:type="pct"/>
            <w:gridSpan w:val="2"/>
          </w:tcPr>
          <w:p w14:paraId="345E6CCE" w14:textId="77777777" w:rsidR="00822AA1" w:rsidRPr="00822AA1" w:rsidRDefault="0058565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022D6" w:rsidRPr="00822AA1" w14:paraId="1AE9B115" w14:textId="77777777" w:rsidTr="009022D6">
        <w:trPr>
          <w:trHeight w:val="361"/>
        </w:trPr>
        <w:tc>
          <w:tcPr>
            <w:tcW w:w="317" w:type="pct"/>
            <w:shd w:val="clear" w:color="auto" w:fill="auto"/>
          </w:tcPr>
          <w:p w14:paraId="5DE431C7" w14:textId="77777777" w:rsidR="00822AA1" w:rsidRPr="00822AA1" w:rsidRDefault="0048647E" w:rsidP="00822AA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215-216</w:t>
            </w:r>
          </w:p>
        </w:tc>
        <w:tc>
          <w:tcPr>
            <w:tcW w:w="572" w:type="pct"/>
            <w:tcBorders>
              <w:top w:val="single" w:sz="4" w:space="0" w:color="auto"/>
              <w:left w:val="single" w:sz="4" w:space="0" w:color="auto"/>
              <w:bottom w:val="single" w:sz="4" w:space="0" w:color="auto"/>
              <w:right w:val="single" w:sz="4" w:space="0" w:color="auto"/>
            </w:tcBorders>
          </w:tcPr>
          <w:p w14:paraId="1656929C"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r w:rsidRPr="00822AA1">
              <w:rPr>
                <w:rFonts w:ascii="Times New Roman" w:eastAsia="Calibri" w:hAnsi="Times New Roman" w:cs="Times New Roman"/>
                <w:sz w:val="24"/>
                <w:szCs w:val="24"/>
              </w:rPr>
              <w:t>Май</w:t>
            </w:r>
          </w:p>
        </w:tc>
        <w:tc>
          <w:tcPr>
            <w:tcW w:w="431" w:type="pct"/>
            <w:shd w:val="clear" w:color="auto" w:fill="auto"/>
          </w:tcPr>
          <w:p w14:paraId="1243330E" w14:textId="77777777" w:rsidR="00822AA1" w:rsidRPr="00822AA1" w:rsidRDefault="00822AA1" w:rsidP="00822AA1">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70A6565" w14:textId="77777777" w:rsidR="00822AA1" w:rsidRPr="00822AA1" w:rsidRDefault="00822AA1" w:rsidP="00822AA1">
            <w:pPr>
              <w:spacing w:after="0" w:line="240" w:lineRule="auto"/>
              <w:rPr>
                <w:rFonts w:ascii="Times New Roman" w:eastAsia="Times New Roman" w:hAnsi="Times New Roman" w:cs="Times New Roman"/>
                <w:iCs/>
                <w:sz w:val="24"/>
                <w:szCs w:val="24"/>
                <w:lang w:eastAsia="ru-RU"/>
              </w:rPr>
            </w:pPr>
            <w:r w:rsidRPr="00822AA1">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группы, подгрупповая, фронтальная, коллективно-групповая, </w:t>
            </w:r>
            <w:r w:rsidR="00D906A4">
              <w:rPr>
                <w:rFonts w:ascii="Times New Roman" w:eastAsia="Times New Roman" w:hAnsi="Times New Roman" w:cs="Times New Roman"/>
                <w:iCs/>
                <w:sz w:val="24"/>
                <w:szCs w:val="24"/>
                <w:lang w:eastAsia="ru-RU"/>
              </w:rPr>
              <w:t>в парах</w:t>
            </w:r>
          </w:p>
        </w:tc>
        <w:tc>
          <w:tcPr>
            <w:tcW w:w="264" w:type="pct"/>
            <w:shd w:val="clear" w:color="auto" w:fill="auto"/>
          </w:tcPr>
          <w:p w14:paraId="24E0AE35" w14:textId="77777777" w:rsidR="00822AA1" w:rsidRPr="00822AA1" w:rsidRDefault="00822AA1" w:rsidP="00822AA1">
            <w:pPr>
              <w:spacing w:after="0" w:line="240" w:lineRule="auto"/>
              <w:jc w:val="center"/>
              <w:rPr>
                <w:rFonts w:ascii="Times New Roman" w:eastAsia="Times New Roman" w:hAnsi="Times New Roman" w:cs="Times New Roman"/>
                <w:sz w:val="24"/>
                <w:szCs w:val="24"/>
                <w:lang w:eastAsia="ru-RU"/>
              </w:rPr>
            </w:pPr>
            <w:r w:rsidRPr="00822AA1">
              <w:rPr>
                <w:rFonts w:ascii="Times New Roman" w:eastAsia="Times New Roman" w:hAnsi="Times New Roman" w:cs="Times New Roman"/>
                <w:sz w:val="24"/>
                <w:szCs w:val="24"/>
                <w:lang w:eastAsia="ru-RU"/>
              </w:rPr>
              <w:t>2</w:t>
            </w:r>
          </w:p>
        </w:tc>
        <w:tc>
          <w:tcPr>
            <w:tcW w:w="1182" w:type="pct"/>
            <w:gridSpan w:val="3"/>
            <w:shd w:val="clear" w:color="auto" w:fill="auto"/>
            <w:vAlign w:val="center"/>
          </w:tcPr>
          <w:p w14:paraId="5A87EAEA" w14:textId="77777777" w:rsidR="00822AA1" w:rsidRPr="00822AA1" w:rsidRDefault="00D906A4"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Табата. Кардио тренировка. Задания на лето.</w:t>
            </w:r>
          </w:p>
        </w:tc>
        <w:tc>
          <w:tcPr>
            <w:tcW w:w="961" w:type="pct"/>
            <w:gridSpan w:val="2"/>
          </w:tcPr>
          <w:p w14:paraId="2B4BEDAC" w14:textId="77777777" w:rsidR="00822AA1" w:rsidRPr="00822AA1" w:rsidRDefault="00D906A4" w:rsidP="00822AA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w:t>
            </w:r>
            <w:r w:rsidRPr="00822AA1">
              <w:rPr>
                <w:rFonts w:ascii="Times New Roman" w:eastAsia="Times New Roman" w:hAnsi="Times New Roman" w:cs="Times New Roman"/>
                <w:iCs/>
                <w:sz w:val="24"/>
                <w:szCs w:val="24"/>
                <w:lang w:eastAsia="ru-RU"/>
              </w:rPr>
              <w:t>чебные бои</w:t>
            </w:r>
            <w:r>
              <w:rPr>
                <w:rFonts w:ascii="Times New Roman" w:eastAsia="Times New Roman" w:hAnsi="Times New Roman" w:cs="Times New Roman"/>
                <w:iCs/>
                <w:sz w:val="24"/>
                <w:szCs w:val="24"/>
                <w:lang w:eastAsia="ru-RU"/>
              </w:rPr>
              <w:t>,</w:t>
            </w:r>
            <w:r w:rsidRPr="00822AA1">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соревнования</w:t>
            </w:r>
          </w:p>
        </w:tc>
      </w:tr>
    </w:tbl>
    <w:p w14:paraId="123B450E" w14:textId="77777777" w:rsidR="00822AA1" w:rsidRPr="00822AA1" w:rsidRDefault="00822AA1" w:rsidP="00822AA1">
      <w:pPr>
        <w:tabs>
          <w:tab w:val="left" w:pos="2190"/>
        </w:tabs>
        <w:spacing w:after="0" w:line="276" w:lineRule="auto"/>
        <w:jc w:val="center"/>
        <w:rPr>
          <w:rFonts w:ascii="Times New Roman" w:eastAsia="Calibri" w:hAnsi="Times New Roman" w:cs="Times New Roman"/>
          <w:b/>
          <w:sz w:val="24"/>
          <w:szCs w:val="24"/>
        </w:rPr>
        <w:sectPr w:rsidR="00822AA1" w:rsidRPr="00822AA1">
          <w:pgSz w:w="11906" w:h="16838"/>
          <w:pgMar w:top="567" w:right="567" w:bottom="794" w:left="1418" w:header="720" w:footer="720" w:gutter="0"/>
          <w:cols w:space="720"/>
        </w:sectPr>
      </w:pPr>
      <w:r w:rsidRPr="00822AA1">
        <w:rPr>
          <w:rFonts w:ascii="Times New Roman" w:eastAsia="Calibri" w:hAnsi="Times New Roman" w:cs="Times New Roman"/>
          <w:b/>
          <w:sz w:val="24"/>
          <w:szCs w:val="24"/>
        </w:rPr>
        <w:t xml:space="preserve"> </w:t>
      </w:r>
    </w:p>
    <w:p w14:paraId="06D4D613" w14:textId="77777777" w:rsidR="00822AA1" w:rsidRPr="00822AA1" w:rsidRDefault="00822AA1" w:rsidP="00822AA1">
      <w:pPr>
        <w:spacing w:after="200" w:line="276" w:lineRule="auto"/>
        <w:rPr>
          <w:rFonts w:ascii="Times New Roman" w:eastAsia="Calibri" w:hAnsi="Times New Roman" w:cs="Times New Roman"/>
          <w:sz w:val="24"/>
          <w:szCs w:val="24"/>
        </w:rPr>
        <w:sectPr w:rsidR="00822AA1" w:rsidRPr="00822AA1">
          <w:pgSz w:w="11906" w:h="16838"/>
          <w:pgMar w:top="567" w:right="567" w:bottom="794" w:left="1418" w:header="720" w:footer="720" w:gutter="0"/>
          <w:cols w:space="720"/>
        </w:sectPr>
      </w:pPr>
    </w:p>
    <w:p w14:paraId="2E253BEB" w14:textId="77777777" w:rsidR="00822AA1" w:rsidRPr="00822AA1" w:rsidRDefault="00822AA1" w:rsidP="00822AA1">
      <w:pPr>
        <w:spacing w:after="0" w:line="276" w:lineRule="auto"/>
        <w:jc w:val="both"/>
        <w:rPr>
          <w:rFonts w:ascii="Times New Roman" w:eastAsia="Calibri" w:hAnsi="Times New Roman" w:cs="Times New Roman"/>
          <w:sz w:val="28"/>
          <w:szCs w:val="28"/>
        </w:rPr>
      </w:pPr>
    </w:p>
    <w:p w14:paraId="657875DE" w14:textId="77777777" w:rsidR="00822AA1" w:rsidRDefault="00822AA1"/>
    <w:sectPr w:rsidR="00822AA1" w:rsidSect="00822AA1">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47CC2" w14:textId="77777777" w:rsidR="00223C24" w:rsidRDefault="00223C24">
      <w:pPr>
        <w:spacing w:after="0" w:line="240" w:lineRule="auto"/>
      </w:pPr>
      <w:r>
        <w:separator/>
      </w:r>
    </w:p>
  </w:endnote>
  <w:endnote w:type="continuationSeparator" w:id="0">
    <w:p w14:paraId="5EC742F4" w14:textId="77777777" w:rsidR="00223C24" w:rsidRDefault="00223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6B39C" w14:textId="77777777" w:rsidR="00447234" w:rsidRDefault="00447234" w:rsidP="00822AA1">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86557B1" w14:textId="77777777" w:rsidR="00447234" w:rsidRDefault="00447234" w:rsidP="00822AA1">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742779"/>
      <w:docPartObj>
        <w:docPartGallery w:val="Page Numbers (Bottom of Page)"/>
        <w:docPartUnique/>
      </w:docPartObj>
    </w:sdtPr>
    <w:sdtEndPr/>
    <w:sdtContent>
      <w:p w14:paraId="3FDD033D" w14:textId="77777777" w:rsidR="00447234" w:rsidRDefault="00447234">
        <w:pPr>
          <w:pStyle w:val="a7"/>
          <w:jc w:val="right"/>
        </w:pPr>
        <w:r>
          <w:fldChar w:fldCharType="begin"/>
        </w:r>
        <w:r>
          <w:instrText>PAGE   \* MERGEFORMAT</w:instrText>
        </w:r>
        <w:r>
          <w:fldChar w:fldCharType="separate"/>
        </w:r>
        <w:r w:rsidR="00017EA6">
          <w:rPr>
            <w:noProof/>
          </w:rPr>
          <w:t>4</w:t>
        </w:r>
        <w:r>
          <w:fldChar w:fldCharType="end"/>
        </w:r>
      </w:p>
    </w:sdtContent>
  </w:sdt>
  <w:p w14:paraId="1CD20112" w14:textId="77777777" w:rsidR="00447234" w:rsidRPr="00276441" w:rsidRDefault="00447234" w:rsidP="00822AA1">
    <w:pPr>
      <w:pStyle w:val="a7"/>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76C29" w14:textId="77777777" w:rsidR="00447234" w:rsidRDefault="00447234" w:rsidP="00822AA1">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D5D38DD" w14:textId="77777777" w:rsidR="00447234" w:rsidRDefault="00447234" w:rsidP="00822AA1">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81F37" w14:textId="77777777" w:rsidR="00447234" w:rsidRDefault="00447234" w:rsidP="00822AA1">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017EA6">
      <w:rPr>
        <w:rStyle w:val="a6"/>
        <w:noProof/>
      </w:rPr>
      <w:t>56</w:t>
    </w:r>
    <w:r>
      <w:rPr>
        <w:rStyle w:val="a6"/>
      </w:rPr>
      <w:fldChar w:fldCharType="end"/>
    </w:r>
  </w:p>
  <w:p w14:paraId="55626C34" w14:textId="77777777" w:rsidR="00447234" w:rsidRPr="00276441" w:rsidRDefault="00447234" w:rsidP="00822AA1">
    <w:pPr>
      <w:pStyle w:val="a7"/>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E1FC0" w14:textId="77777777" w:rsidR="00447234" w:rsidRDefault="004472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0AA68" w14:textId="77777777" w:rsidR="00223C24" w:rsidRDefault="00223C24">
      <w:pPr>
        <w:spacing w:after="0" w:line="240" w:lineRule="auto"/>
      </w:pPr>
      <w:r>
        <w:separator/>
      </w:r>
    </w:p>
  </w:footnote>
  <w:footnote w:type="continuationSeparator" w:id="0">
    <w:p w14:paraId="4A8EFD5A" w14:textId="77777777" w:rsidR="00223C24" w:rsidRDefault="00223C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02F6" w14:textId="77777777" w:rsidR="00447234" w:rsidRDefault="0044723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AAB8B" w14:textId="77777777" w:rsidR="00447234" w:rsidRDefault="0044723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8DC64" w14:textId="77777777" w:rsidR="00447234" w:rsidRDefault="0044723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5"/>
    <w:lvl w:ilvl="0">
      <w:start w:val="1"/>
      <w:numFmt w:val="decimal"/>
      <w:suff w:val="nothing"/>
      <w:lvlText w:val="%1."/>
      <w:lvlJc w:val="left"/>
      <w:pPr>
        <w:tabs>
          <w:tab w:val="num" w:pos="0"/>
        </w:tabs>
      </w:pPr>
      <w:rPr>
        <w:rFonts w:ascii="Symbol" w:hAnsi="Symbol" w:cs="Times New Roman"/>
      </w:rPr>
    </w:lvl>
  </w:abstractNum>
  <w:abstractNum w:abstractNumId="1">
    <w:nsid w:val="00000015"/>
    <w:multiLevelType w:val="singleLevel"/>
    <w:tmpl w:val="00000015"/>
    <w:name w:val="WW8Num24"/>
    <w:lvl w:ilvl="0">
      <w:start w:val="1"/>
      <w:numFmt w:val="bullet"/>
      <w:suff w:val="nothing"/>
      <w:lvlText w:val="•"/>
      <w:lvlJc w:val="left"/>
      <w:pPr>
        <w:tabs>
          <w:tab w:val="num" w:pos="0"/>
        </w:tabs>
      </w:pPr>
      <w:rPr>
        <w:rFonts w:ascii="Times New Roman" w:hAnsi="Times New Roman"/>
      </w:rPr>
    </w:lvl>
  </w:abstractNum>
  <w:abstractNum w:abstractNumId="2">
    <w:nsid w:val="00000016"/>
    <w:multiLevelType w:val="singleLevel"/>
    <w:tmpl w:val="00000016"/>
    <w:name w:val="WW8Num25"/>
    <w:lvl w:ilvl="0">
      <w:start w:val="1"/>
      <w:numFmt w:val="bullet"/>
      <w:suff w:val="nothing"/>
      <w:lvlText w:val="•"/>
      <w:lvlJc w:val="left"/>
      <w:pPr>
        <w:tabs>
          <w:tab w:val="num" w:pos="0"/>
        </w:tabs>
      </w:pPr>
      <w:rPr>
        <w:rFonts w:ascii="Times New Roman" w:hAnsi="Times New Roman"/>
      </w:rPr>
    </w:lvl>
  </w:abstractNum>
  <w:abstractNum w:abstractNumId="3">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AA211B0"/>
    <w:multiLevelType w:val="hybridMultilevel"/>
    <w:tmpl w:val="3E188114"/>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F4737AB"/>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8">
    <w:nsid w:val="10CE56AB"/>
    <w:multiLevelType w:val="singleLevel"/>
    <w:tmpl w:val="54C6A4B2"/>
    <w:lvl w:ilvl="0">
      <w:start w:val="8"/>
      <w:numFmt w:val="decimal"/>
      <w:lvlText w:val="%1."/>
      <w:legacy w:legacy="1" w:legacySpace="0" w:legacyIndent="462"/>
      <w:lvlJc w:val="left"/>
      <w:pPr>
        <w:ind w:left="462" w:hanging="462"/>
      </w:pPr>
      <w:rPr>
        <w:rFonts w:cs="Times New Roman"/>
      </w:rPr>
    </w:lvl>
  </w:abstractNum>
  <w:abstractNum w:abstractNumId="9">
    <w:nsid w:val="139917DA"/>
    <w:multiLevelType w:val="hybridMultilevel"/>
    <w:tmpl w:val="A962C5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95506DF"/>
    <w:multiLevelType w:val="multilevel"/>
    <w:tmpl w:val="90D0F9FE"/>
    <w:lvl w:ilvl="0">
      <w:start w:val="1"/>
      <w:numFmt w:val="decimal"/>
      <w:lvlText w:val="%1."/>
      <w:lvlJc w:val="left"/>
      <w:pPr>
        <w:ind w:left="785"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1">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CAB70A1"/>
    <w:multiLevelType w:val="hybridMultilevel"/>
    <w:tmpl w:val="1EBEDFF0"/>
    <w:lvl w:ilvl="0" w:tplc="B226EE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EE82BD8"/>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18">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038180C"/>
    <w:multiLevelType w:val="hybridMultilevel"/>
    <w:tmpl w:val="8B7A50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1B065B7"/>
    <w:multiLevelType w:val="singleLevel"/>
    <w:tmpl w:val="CBE46CC4"/>
    <w:lvl w:ilvl="0">
      <w:start w:val="1"/>
      <w:numFmt w:val="decimal"/>
      <w:lvlText w:val="%1."/>
      <w:legacy w:legacy="1" w:legacySpace="0" w:legacyIndent="360"/>
      <w:lvlJc w:val="left"/>
      <w:pPr>
        <w:ind w:left="644" w:hanging="360"/>
      </w:pPr>
      <w:rPr>
        <w:rFonts w:cs="Times New Roman"/>
      </w:rPr>
    </w:lvl>
  </w:abstractNum>
  <w:abstractNum w:abstractNumId="22">
    <w:nsid w:val="31F67AB3"/>
    <w:multiLevelType w:val="multilevel"/>
    <w:tmpl w:val="A2B69002"/>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39D5353"/>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24">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81C381A"/>
    <w:multiLevelType w:val="hybridMultilevel"/>
    <w:tmpl w:val="FD5AEDDA"/>
    <w:lvl w:ilvl="0" w:tplc="BFD25902">
      <w:start w:val="3"/>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8FA70FD"/>
    <w:multiLevelType w:val="hybridMultilevel"/>
    <w:tmpl w:val="211CB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6000911"/>
    <w:multiLevelType w:val="multilevel"/>
    <w:tmpl w:val="CF06B2FE"/>
    <w:lvl w:ilvl="0">
      <w:start w:val="1"/>
      <w:numFmt w:val="decimal"/>
      <w:lvlText w:val="%1.0"/>
      <w:lvlJc w:val="left"/>
      <w:pPr>
        <w:tabs>
          <w:tab w:val="num" w:pos="975"/>
        </w:tabs>
        <w:ind w:left="975" w:hanging="435"/>
      </w:pPr>
      <w:rPr>
        <w:rFonts w:cs="Times New Roman" w:hint="default"/>
      </w:rPr>
    </w:lvl>
    <w:lvl w:ilvl="1">
      <w:start w:val="1"/>
      <w:numFmt w:val="decimal"/>
      <w:lvlText w:val="%1.%2"/>
      <w:lvlJc w:val="left"/>
      <w:pPr>
        <w:tabs>
          <w:tab w:val="num" w:pos="1683"/>
        </w:tabs>
        <w:ind w:left="1683" w:hanging="435"/>
      </w:pPr>
      <w:rPr>
        <w:rFonts w:cs="Times New Roman" w:hint="default"/>
      </w:rPr>
    </w:lvl>
    <w:lvl w:ilvl="2">
      <w:start w:val="1"/>
      <w:numFmt w:val="decimal"/>
      <w:lvlText w:val="%1.%2.%3"/>
      <w:lvlJc w:val="left"/>
      <w:pPr>
        <w:tabs>
          <w:tab w:val="num" w:pos="2676"/>
        </w:tabs>
        <w:ind w:left="2676" w:hanging="720"/>
      </w:pPr>
      <w:rPr>
        <w:rFonts w:cs="Times New Roman" w:hint="default"/>
      </w:rPr>
    </w:lvl>
    <w:lvl w:ilvl="3">
      <w:start w:val="1"/>
      <w:numFmt w:val="decimal"/>
      <w:lvlText w:val="%1.%2.%3.%4"/>
      <w:lvlJc w:val="left"/>
      <w:pPr>
        <w:tabs>
          <w:tab w:val="num" w:pos="3744"/>
        </w:tabs>
        <w:ind w:left="3744" w:hanging="1080"/>
      </w:pPr>
      <w:rPr>
        <w:rFonts w:cs="Times New Roman" w:hint="default"/>
      </w:rPr>
    </w:lvl>
    <w:lvl w:ilvl="4">
      <w:start w:val="1"/>
      <w:numFmt w:val="decimal"/>
      <w:lvlText w:val="%1.%2.%3.%4.%5"/>
      <w:lvlJc w:val="left"/>
      <w:pPr>
        <w:tabs>
          <w:tab w:val="num" w:pos="4452"/>
        </w:tabs>
        <w:ind w:left="4452" w:hanging="1080"/>
      </w:pPr>
      <w:rPr>
        <w:rFonts w:cs="Times New Roman" w:hint="default"/>
      </w:rPr>
    </w:lvl>
    <w:lvl w:ilvl="5">
      <w:start w:val="1"/>
      <w:numFmt w:val="decimal"/>
      <w:lvlText w:val="%1.%2.%3.%4.%5.%6"/>
      <w:lvlJc w:val="left"/>
      <w:pPr>
        <w:tabs>
          <w:tab w:val="num" w:pos="5520"/>
        </w:tabs>
        <w:ind w:left="5520" w:hanging="1440"/>
      </w:pPr>
      <w:rPr>
        <w:rFonts w:cs="Times New Roman" w:hint="default"/>
      </w:rPr>
    </w:lvl>
    <w:lvl w:ilvl="6">
      <w:start w:val="1"/>
      <w:numFmt w:val="decimal"/>
      <w:lvlText w:val="%1.%2.%3.%4.%5.%6.%7"/>
      <w:lvlJc w:val="left"/>
      <w:pPr>
        <w:tabs>
          <w:tab w:val="num" w:pos="6228"/>
        </w:tabs>
        <w:ind w:left="6228" w:hanging="1440"/>
      </w:pPr>
      <w:rPr>
        <w:rFonts w:cs="Times New Roman" w:hint="default"/>
      </w:rPr>
    </w:lvl>
    <w:lvl w:ilvl="7">
      <w:start w:val="1"/>
      <w:numFmt w:val="decimal"/>
      <w:lvlText w:val="%1.%2.%3.%4.%5.%6.%7.%8"/>
      <w:lvlJc w:val="left"/>
      <w:pPr>
        <w:tabs>
          <w:tab w:val="num" w:pos="7296"/>
        </w:tabs>
        <w:ind w:left="7296" w:hanging="1800"/>
      </w:pPr>
      <w:rPr>
        <w:rFonts w:cs="Times New Roman" w:hint="default"/>
      </w:rPr>
    </w:lvl>
    <w:lvl w:ilvl="8">
      <w:start w:val="1"/>
      <w:numFmt w:val="decimal"/>
      <w:lvlText w:val="%1.%2.%3.%4.%5.%6.%7.%8.%9"/>
      <w:lvlJc w:val="left"/>
      <w:pPr>
        <w:tabs>
          <w:tab w:val="num" w:pos="8364"/>
        </w:tabs>
        <w:ind w:left="8364" w:hanging="2160"/>
      </w:pPr>
      <w:rPr>
        <w:rFonts w:cs="Times New Roman" w:hint="default"/>
      </w:rPr>
    </w:lvl>
  </w:abstractNum>
  <w:abstractNum w:abstractNumId="30">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67C7864"/>
    <w:multiLevelType w:val="hybridMultilevel"/>
    <w:tmpl w:val="EEB663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E45161B"/>
    <w:multiLevelType w:val="hybridMultilevel"/>
    <w:tmpl w:val="4918931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5">
    <w:nsid w:val="70A003DA"/>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36">
    <w:nsid w:val="73695824"/>
    <w:multiLevelType w:val="hybridMultilevel"/>
    <w:tmpl w:val="63D08F3A"/>
    <w:lvl w:ilvl="0" w:tplc="B4FEFB7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7BB247B"/>
    <w:multiLevelType w:val="hybridMultilevel"/>
    <w:tmpl w:val="1D20954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634F82"/>
    <w:multiLevelType w:val="singleLevel"/>
    <w:tmpl w:val="CBE46CC4"/>
    <w:lvl w:ilvl="0">
      <w:start w:val="1"/>
      <w:numFmt w:val="decimal"/>
      <w:lvlText w:val="%1."/>
      <w:legacy w:legacy="1" w:legacySpace="0" w:legacyIndent="360"/>
      <w:lvlJc w:val="left"/>
      <w:pPr>
        <w:ind w:left="360" w:hanging="360"/>
      </w:pPr>
      <w:rPr>
        <w:rFonts w:cs="Times New Roman"/>
      </w:rPr>
    </w:lvl>
  </w:abstractNum>
  <w:num w:numId="1">
    <w:abstractNumId w:val="8"/>
  </w:num>
  <w:num w:numId="2">
    <w:abstractNumId w:val="8"/>
    <w:lvlOverride w:ilvl="0">
      <w:startOverride w:val="8"/>
    </w:lvlOverride>
  </w:num>
  <w:num w:numId="3">
    <w:abstractNumId w:val="35"/>
  </w:num>
  <w:num w:numId="4">
    <w:abstractNumId w:val="35"/>
    <w:lvlOverride w:ilvl="0">
      <w:startOverride w:val="1"/>
    </w:lvlOverride>
  </w:num>
  <w:num w:numId="5">
    <w:abstractNumId w:val="39"/>
  </w:num>
  <w:num w:numId="6">
    <w:abstractNumId w:val="39"/>
    <w:lvlOverride w:ilvl="0">
      <w:startOverride w:val="1"/>
    </w:lvlOverride>
  </w:num>
  <w:num w:numId="7">
    <w:abstractNumId w:val="23"/>
  </w:num>
  <w:num w:numId="8">
    <w:abstractNumId w:val="23"/>
    <w:lvlOverride w:ilvl="0">
      <w:startOverride w:val="1"/>
    </w:lvlOverride>
  </w:num>
  <w:num w:numId="9">
    <w:abstractNumId w:val="21"/>
  </w:num>
  <w:num w:numId="10">
    <w:abstractNumId w:val="21"/>
    <w:lvlOverride w:ilvl="0">
      <w:startOverride w:val="1"/>
    </w:lvlOverride>
  </w:num>
  <w:num w:numId="11">
    <w:abstractNumId w:val="7"/>
  </w:num>
  <w:num w:numId="12">
    <w:abstractNumId w:val="7"/>
    <w:lvlOverride w:ilvl="0">
      <w:startOverride w:val="1"/>
    </w:lvlOverride>
  </w:num>
  <w:num w:numId="13">
    <w:abstractNumId w:val="17"/>
  </w:num>
  <w:num w:numId="14">
    <w:abstractNumId w:val="17"/>
    <w:lvlOverride w:ilvl="0">
      <w:startOverride w:val="1"/>
    </w:lvlOverride>
  </w:num>
  <w:num w:numId="15">
    <w:abstractNumId w:val="36"/>
  </w:num>
  <w:num w:numId="16">
    <w:abstractNumId w:val="0"/>
  </w:num>
  <w:num w:numId="17">
    <w:abstractNumId w:val="1"/>
  </w:num>
  <w:num w:numId="18">
    <w:abstractNumId w:val="2"/>
  </w:num>
  <w:num w:numId="19">
    <w:abstractNumId w:val="32"/>
  </w:num>
  <w:num w:numId="20">
    <w:abstractNumId w:val="9"/>
  </w:num>
  <w:num w:numId="21">
    <w:abstractNumId w:val="13"/>
  </w:num>
  <w:num w:numId="22">
    <w:abstractNumId w:val="18"/>
  </w:num>
  <w:num w:numId="23">
    <w:abstractNumId w:val="15"/>
  </w:num>
  <w:num w:numId="24">
    <w:abstractNumId w:val="11"/>
  </w:num>
  <w:num w:numId="25">
    <w:abstractNumId w:val="24"/>
  </w:num>
  <w:num w:numId="26">
    <w:abstractNumId w:val="31"/>
  </w:num>
  <w:num w:numId="27">
    <w:abstractNumId w:val="6"/>
  </w:num>
  <w:num w:numId="28">
    <w:abstractNumId w:val="28"/>
  </w:num>
  <w:num w:numId="29">
    <w:abstractNumId w:val="14"/>
  </w:num>
  <w:num w:numId="30">
    <w:abstractNumId w:val="26"/>
  </w:num>
  <w:num w:numId="31">
    <w:abstractNumId w:val="37"/>
  </w:num>
  <w:num w:numId="32">
    <w:abstractNumId w:val="29"/>
  </w:num>
  <w:num w:numId="33">
    <w:abstractNumId w:val="4"/>
  </w:num>
  <w:num w:numId="34">
    <w:abstractNumId w:val="20"/>
  </w:num>
  <w:num w:numId="35">
    <w:abstractNumId w:val="19"/>
  </w:num>
  <w:num w:numId="36">
    <w:abstractNumId w:val="33"/>
  </w:num>
  <w:num w:numId="37">
    <w:abstractNumId w:val="5"/>
  </w:num>
  <w:num w:numId="38">
    <w:abstractNumId w:val="34"/>
  </w:num>
  <w:num w:numId="39">
    <w:abstractNumId w:val="30"/>
  </w:num>
  <w:num w:numId="40">
    <w:abstractNumId w:val="3"/>
  </w:num>
  <w:num w:numId="41">
    <w:abstractNumId w:val="27"/>
  </w:num>
  <w:num w:numId="42">
    <w:abstractNumId w:val="22"/>
  </w:num>
  <w:num w:numId="43">
    <w:abstractNumId w:val="10"/>
  </w:num>
  <w:num w:numId="44">
    <w:abstractNumId w:val="16"/>
  </w:num>
  <w:num w:numId="45">
    <w:abstractNumId w:val="12"/>
  </w:num>
  <w:num w:numId="46">
    <w:abstractNumId w:val="25"/>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523"/>
    <w:rsid w:val="00007027"/>
    <w:rsid w:val="00017EA6"/>
    <w:rsid w:val="000F4B42"/>
    <w:rsid w:val="00113AA6"/>
    <w:rsid w:val="00185F9E"/>
    <w:rsid w:val="001863D5"/>
    <w:rsid w:val="00223C24"/>
    <w:rsid w:val="0024659E"/>
    <w:rsid w:val="0028487B"/>
    <w:rsid w:val="002E1852"/>
    <w:rsid w:val="002F20FC"/>
    <w:rsid w:val="0030073F"/>
    <w:rsid w:val="00315523"/>
    <w:rsid w:val="00384BC0"/>
    <w:rsid w:val="003C47E3"/>
    <w:rsid w:val="00447234"/>
    <w:rsid w:val="0048647E"/>
    <w:rsid w:val="00501E82"/>
    <w:rsid w:val="0051677A"/>
    <w:rsid w:val="00585651"/>
    <w:rsid w:val="005A36E7"/>
    <w:rsid w:val="00665F30"/>
    <w:rsid w:val="006C73A8"/>
    <w:rsid w:val="006F054C"/>
    <w:rsid w:val="00703EF6"/>
    <w:rsid w:val="00710126"/>
    <w:rsid w:val="007F1B88"/>
    <w:rsid w:val="00822AA1"/>
    <w:rsid w:val="0087432B"/>
    <w:rsid w:val="008C10FD"/>
    <w:rsid w:val="009022D6"/>
    <w:rsid w:val="00A07778"/>
    <w:rsid w:val="00A348E2"/>
    <w:rsid w:val="00A908E1"/>
    <w:rsid w:val="00A961B5"/>
    <w:rsid w:val="00AB00C4"/>
    <w:rsid w:val="00B0686D"/>
    <w:rsid w:val="00B9437C"/>
    <w:rsid w:val="00BA5BDD"/>
    <w:rsid w:val="00C166DB"/>
    <w:rsid w:val="00C4039A"/>
    <w:rsid w:val="00C47DF3"/>
    <w:rsid w:val="00C7263B"/>
    <w:rsid w:val="00CB71ED"/>
    <w:rsid w:val="00D906A4"/>
    <w:rsid w:val="00DB40E6"/>
    <w:rsid w:val="00E46D47"/>
    <w:rsid w:val="00E7478A"/>
    <w:rsid w:val="00E84417"/>
    <w:rsid w:val="00F75B0E"/>
    <w:rsid w:val="00F764C7"/>
    <w:rsid w:val="00FC1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7BB17"/>
  <w15:chartTrackingRefBased/>
  <w15:docId w15:val="{D54CD3F4-27B0-4566-BD1C-92727E7C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822AA1"/>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qFormat/>
    <w:rsid w:val="00822AA1"/>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22AA1"/>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822AA1"/>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822AA1"/>
  </w:style>
  <w:style w:type="paragraph" w:styleId="a3">
    <w:name w:val="Body Text"/>
    <w:basedOn w:val="a"/>
    <w:link w:val="a4"/>
    <w:uiPriority w:val="99"/>
    <w:rsid w:val="00822AA1"/>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0"/>
    <w:link w:val="a3"/>
    <w:uiPriority w:val="99"/>
    <w:rsid w:val="00822AA1"/>
    <w:rPr>
      <w:rFonts w:ascii="Times New Roman" w:eastAsia="Times New Roman" w:hAnsi="Times New Roman" w:cs="Times New Roman"/>
      <w:sz w:val="28"/>
      <w:szCs w:val="20"/>
      <w:lang w:eastAsia="ru-RU"/>
    </w:rPr>
  </w:style>
  <w:style w:type="paragraph" w:customStyle="1" w:styleId="BodyText21">
    <w:name w:val="Body Text 21"/>
    <w:basedOn w:val="a"/>
    <w:uiPriority w:val="99"/>
    <w:rsid w:val="00822AA1"/>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822AA1"/>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paragraph" w:styleId="a5">
    <w:name w:val="List Paragraph"/>
    <w:basedOn w:val="a"/>
    <w:uiPriority w:val="99"/>
    <w:qFormat/>
    <w:rsid w:val="00822AA1"/>
    <w:pPr>
      <w:spacing w:after="200" w:line="276" w:lineRule="auto"/>
      <w:ind w:left="720"/>
      <w:contextualSpacing/>
    </w:pPr>
    <w:rPr>
      <w:rFonts w:ascii="Calibri" w:eastAsia="Calibri" w:hAnsi="Calibri" w:cs="Times New Roman"/>
    </w:rPr>
  </w:style>
  <w:style w:type="character" w:styleId="a6">
    <w:name w:val="page number"/>
    <w:basedOn w:val="a0"/>
    <w:uiPriority w:val="99"/>
    <w:rsid w:val="00822AA1"/>
    <w:rPr>
      <w:rFonts w:cs="Times New Roman"/>
    </w:rPr>
  </w:style>
  <w:style w:type="paragraph" w:styleId="a7">
    <w:name w:val="footer"/>
    <w:basedOn w:val="a"/>
    <w:link w:val="a8"/>
    <w:uiPriority w:val="99"/>
    <w:rsid w:val="00822AA1"/>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8">
    <w:name w:val="Нижний колонтитул Знак"/>
    <w:basedOn w:val="a0"/>
    <w:link w:val="a7"/>
    <w:uiPriority w:val="99"/>
    <w:rsid w:val="00822AA1"/>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822AA1"/>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822AA1"/>
    <w:rPr>
      <w:rFonts w:ascii="Tahoma" w:eastAsia="Calibri" w:hAnsi="Tahoma" w:cs="Tahoma"/>
      <w:sz w:val="16"/>
      <w:szCs w:val="16"/>
    </w:rPr>
  </w:style>
  <w:style w:type="paragraph" w:styleId="ab">
    <w:name w:val="header"/>
    <w:basedOn w:val="a"/>
    <w:link w:val="ac"/>
    <w:uiPriority w:val="99"/>
    <w:unhideWhenUsed/>
    <w:rsid w:val="00822AA1"/>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basedOn w:val="a0"/>
    <w:link w:val="ab"/>
    <w:uiPriority w:val="99"/>
    <w:rsid w:val="00822A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ng-sport.ru/%D0%B7%D0%B0%D1%89%D0%B8%D1%82%D0%B0/%D1%80%D0%B0%D0%BA%D1%83%D1%88%D0%BA%D0%B8-%28%D0%B7%D0%B0%D1%89%D0%B8%D1%82%D0%B0-%D0%BF%D0%B0%D1%85%D0%B0%29"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king-sport.ru/%D0%B7%D0%B0%D1%89%D0%B8%D1%82%D0%B0/%D1%80%D0%B0%D0%BA%D1%83%D1%88%D0%BA%D0%B8-%28%D0%B7%D0%B0%D1%89%D0%B8%D1%82%D0%B0-%D0%BF%D0%B0%D1%85%D0%B0%29" TargetMode="Externa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mpgu.su/wp-content/uploads/2021/05/Prikaz-Minprosveshcheniya-RF-ot-5.09.2019-g.-N-470-O-vnesenii-izmenenij-v-Poryadok-organizacii-i-osushchestvleniya-obrazovatelnoj-deyatelnosti.pd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628</TotalTime>
  <Pages>1</Pages>
  <Words>16123</Words>
  <Characters>91902</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14</cp:revision>
  <cp:lastPrinted>2022-11-17T13:46:00Z</cp:lastPrinted>
  <dcterms:created xsi:type="dcterms:W3CDTF">2022-10-27T05:27:00Z</dcterms:created>
  <dcterms:modified xsi:type="dcterms:W3CDTF">2023-01-23T13:24:00Z</dcterms:modified>
</cp:coreProperties>
</file>